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A88" w:rsidRDefault="00415A88">
      <w:pPr>
        <w:pStyle w:val="berschrift5"/>
      </w:pPr>
      <w:bookmarkStart w:id="0" w:name="_GoBack"/>
      <w:bookmarkEnd w:id="0"/>
      <w:r>
        <w:t>Aufgabe I</w:t>
      </w:r>
    </w:p>
    <w:p w:rsidR="00415A88" w:rsidRDefault="00415A88">
      <w:pPr>
        <w:tabs>
          <w:tab w:val="left" w:pos="9072"/>
        </w:tabs>
        <w:rPr>
          <w:rFonts w:ascii="Arial" w:hAnsi="Arial"/>
          <w:sz w:val="24"/>
        </w:rPr>
      </w:pPr>
    </w:p>
    <w:p w:rsidR="00415A88" w:rsidRDefault="00415A88">
      <w:pPr>
        <w:pStyle w:val="berschrift6"/>
      </w:pPr>
      <w:r>
        <w:t>1</w:t>
      </w:r>
      <w:r>
        <w:tab/>
        <w:t>Die Neutralisationstitration ist ein gängiges maßanalytisches Verfahren zur Be-</w:t>
      </w:r>
    </w:p>
    <w:p w:rsidR="00415A88" w:rsidRDefault="00415A88">
      <w:pPr>
        <w:tabs>
          <w:tab w:val="left" w:pos="567"/>
          <w:tab w:val="left" w:pos="8789"/>
          <w:tab w:val="left" w:pos="9072"/>
        </w:tabs>
        <w:rPr>
          <w:rFonts w:ascii="Arial" w:hAnsi="Arial"/>
          <w:sz w:val="24"/>
        </w:rPr>
      </w:pPr>
      <w:r>
        <w:rPr>
          <w:rFonts w:ascii="Arial" w:hAnsi="Arial"/>
          <w:sz w:val="24"/>
        </w:rPr>
        <w:tab/>
        <w:t>stimmung der Konzentration von sauren bzw. alkalischen Lösungen. Dabei</w:t>
      </w:r>
    </w:p>
    <w:p w:rsidR="00415A88" w:rsidRDefault="00415A88">
      <w:pPr>
        <w:tabs>
          <w:tab w:val="left" w:pos="567"/>
          <w:tab w:val="left" w:pos="8789"/>
          <w:tab w:val="left" w:pos="9072"/>
        </w:tabs>
        <w:rPr>
          <w:rFonts w:ascii="Arial" w:hAnsi="Arial"/>
          <w:sz w:val="24"/>
        </w:rPr>
      </w:pPr>
      <w:r>
        <w:rPr>
          <w:rFonts w:ascii="Arial" w:hAnsi="Arial"/>
          <w:sz w:val="24"/>
        </w:rPr>
        <w:tab/>
        <w:t>misst man das Volumen der zu analysierenden Lösung, versetzt sie mit einem</w:t>
      </w:r>
    </w:p>
    <w:p w:rsidR="00415A88" w:rsidRDefault="00415A88">
      <w:pPr>
        <w:tabs>
          <w:tab w:val="left" w:pos="567"/>
          <w:tab w:val="left" w:pos="8789"/>
          <w:tab w:val="left" w:pos="9072"/>
        </w:tabs>
        <w:rPr>
          <w:rFonts w:ascii="Arial" w:hAnsi="Arial"/>
          <w:sz w:val="24"/>
        </w:rPr>
      </w:pPr>
      <w:r>
        <w:rPr>
          <w:rFonts w:ascii="Arial" w:hAnsi="Arial"/>
          <w:sz w:val="24"/>
        </w:rPr>
        <w:tab/>
        <w:t>Indikator und lässt eine Maßlösung mit bekannter Stoffmengenkonzentration</w:t>
      </w:r>
    </w:p>
    <w:p w:rsidR="00415A88" w:rsidRDefault="00415A88">
      <w:pPr>
        <w:tabs>
          <w:tab w:val="left" w:pos="567"/>
          <w:tab w:val="left" w:pos="8789"/>
          <w:tab w:val="left" w:pos="9072"/>
        </w:tabs>
        <w:rPr>
          <w:rFonts w:ascii="Arial" w:hAnsi="Arial"/>
          <w:sz w:val="24"/>
        </w:rPr>
      </w:pPr>
      <w:r>
        <w:rPr>
          <w:rFonts w:ascii="Arial" w:hAnsi="Arial"/>
          <w:sz w:val="24"/>
        </w:rPr>
        <w:tab/>
        <w:t>aus einer Bürette zufließen.</w:t>
      </w:r>
    </w:p>
    <w:p w:rsidR="00415A88" w:rsidRDefault="00415A88">
      <w:pPr>
        <w:tabs>
          <w:tab w:val="left" w:pos="567"/>
          <w:tab w:val="left" w:pos="8789"/>
          <w:tab w:val="left" w:pos="9072"/>
        </w:tabs>
        <w:rPr>
          <w:rFonts w:ascii="Arial" w:hAnsi="Arial"/>
          <w:sz w:val="24"/>
        </w:rPr>
      </w:pPr>
    </w:p>
    <w:p w:rsidR="00415A88" w:rsidRDefault="00415A88">
      <w:pPr>
        <w:numPr>
          <w:ilvl w:val="1"/>
          <w:numId w:val="4"/>
        </w:numPr>
        <w:tabs>
          <w:tab w:val="left" w:pos="8789"/>
          <w:tab w:val="left" w:pos="9072"/>
        </w:tabs>
        <w:rPr>
          <w:rFonts w:ascii="Arial" w:hAnsi="Arial"/>
          <w:sz w:val="24"/>
        </w:rPr>
      </w:pPr>
      <w:r>
        <w:rPr>
          <w:rFonts w:ascii="Arial" w:hAnsi="Arial"/>
          <w:sz w:val="24"/>
        </w:rPr>
        <w:t xml:space="preserve">Zu 10 mL einer Salzsäure mit der Konzentration </w:t>
      </w:r>
      <w:r>
        <w:rPr>
          <w:rFonts w:ascii="Arial" w:hAnsi="Arial"/>
          <w:i/>
          <w:iCs/>
          <w:sz w:val="24"/>
        </w:rPr>
        <w:t>c</w:t>
      </w:r>
      <w:r>
        <w:rPr>
          <w:rFonts w:ascii="Arial" w:hAnsi="Arial"/>
          <w:sz w:val="24"/>
        </w:rPr>
        <w:t xml:space="preserve"> = 0,1 mol·L</w:t>
      </w:r>
      <w:r>
        <w:rPr>
          <w:rFonts w:ascii="Arial" w:hAnsi="Arial"/>
          <w:sz w:val="24"/>
          <w:vertAlign w:val="superscript"/>
        </w:rPr>
        <w:t>-1</w:t>
      </w:r>
      <w:r>
        <w:rPr>
          <w:rFonts w:ascii="Arial" w:hAnsi="Arial"/>
          <w:sz w:val="24"/>
        </w:rPr>
        <w:t xml:space="preserve"> und zu einer </w:t>
      </w:r>
    </w:p>
    <w:p w:rsidR="00415A88" w:rsidRDefault="00415A88">
      <w:pPr>
        <w:tabs>
          <w:tab w:val="left" w:pos="567"/>
          <w:tab w:val="left" w:pos="8789"/>
          <w:tab w:val="left" w:pos="9072"/>
        </w:tabs>
        <w:ind w:left="570"/>
        <w:rPr>
          <w:rFonts w:ascii="Arial" w:hAnsi="Arial"/>
          <w:sz w:val="24"/>
        </w:rPr>
      </w:pPr>
      <w:r>
        <w:rPr>
          <w:rFonts w:ascii="Arial" w:hAnsi="Arial"/>
          <w:sz w:val="24"/>
        </w:rPr>
        <w:t>gleichkonzentrierten Essigsäure-Lösung (Ethansäure-Lösung) wird jeweils</w:t>
      </w:r>
    </w:p>
    <w:p w:rsidR="00415A88" w:rsidRDefault="00415A88">
      <w:pPr>
        <w:tabs>
          <w:tab w:val="left" w:pos="567"/>
          <w:tab w:val="left" w:pos="8789"/>
          <w:tab w:val="left" w:pos="9072"/>
        </w:tabs>
        <w:ind w:left="570"/>
        <w:rPr>
          <w:rFonts w:ascii="Arial" w:hAnsi="Arial"/>
          <w:sz w:val="24"/>
        </w:rPr>
      </w:pPr>
      <w:r>
        <w:rPr>
          <w:rFonts w:ascii="Arial" w:hAnsi="Arial"/>
          <w:sz w:val="24"/>
        </w:rPr>
        <w:t xml:space="preserve">Natronlauge der Konzentration </w:t>
      </w:r>
      <w:r>
        <w:rPr>
          <w:rFonts w:ascii="Arial" w:hAnsi="Arial"/>
          <w:i/>
          <w:iCs/>
          <w:sz w:val="24"/>
        </w:rPr>
        <w:t>c</w:t>
      </w:r>
      <w:r>
        <w:rPr>
          <w:rFonts w:ascii="Arial" w:hAnsi="Arial"/>
          <w:sz w:val="24"/>
        </w:rPr>
        <w:t xml:space="preserve"> = 0,1 mol·L</w:t>
      </w:r>
      <w:r>
        <w:rPr>
          <w:rFonts w:ascii="Arial" w:hAnsi="Arial"/>
          <w:sz w:val="24"/>
          <w:vertAlign w:val="superscript"/>
        </w:rPr>
        <w:t>-1</w:t>
      </w:r>
      <w:r>
        <w:rPr>
          <w:rFonts w:ascii="Arial" w:hAnsi="Arial"/>
          <w:sz w:val="24"/>
        </w:rPr>
        <w:t xml:space="preserve"> zugetropft. Die pH-Werte der</w:t>
      </w:r>
    </w:p>
    <w:p w:rsidR="00415A88" w:rsidRDefault="00415A88">
      <w:pPr>
        <w:tabs>
          <w:tab w:val="left" w:pos="567"/>
          <w:tab w:val="left" w:pos="8789"/>
          <w:tab w:val="left" w:pos="9072"/>
        </w:tabs>
        <w:ind w:left="570"/>
        <w:rPr>
          <w:rFonts w:ascii="Arial" w:hAnsi="Arial"/>
          <w:sz w:val="24"/>
        </w:rPr>
      </w:pPr>
      <w:r>
        <w:rPr>
          <w:rFonts w:ascii="Arial" w:hAnsi="Arial"/>
          <w:sz w:val="24"/>
        </w:rPr>
        <w:t>entstehenden Lösungen werden in Abhängigkeit vom Volumen der zugesetzten</w:t>
      </w:r>
    </w:p>
    <w:p w:rsidR="00415A88" w:rsidRDefault="00415A88">
      <w:pPr>
        <w:tabs>
          <w:tab w:val="left" w:pos="567"/>
          <w:tab w:val="left" w:pos="8789"/>
          <w:tab w:val="left" w:pos="9072"/>
        </w:tabs>
        <w:ind w:left="570"/>
        <w:rPr>
          <w:rFonts w:ascii="Arial" w:hAnsi="Arial"/>
          <w:sz w:val="24"/>
        </w:rPr>
      </w:pPr>
      <w:r>
        <w:rPr>
          <w:rFonts w:ascii="Arial" w:hAnsi="Arial"/>
          <w:sz w:val="24"/>
        </w:rPr>
        <w:t>Natronlauge bestimmt und die Ergebnisse in Titrationskurven grafisch dargestellt.</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Ordnen Sie den beiden Versuchen die jeweils passende Titrationskurve aus</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 xml:space="preserve">der </w:t>
      </w:r>
      <w:r>
        <w:rPr>
          <w:rFonts w:ascii="Arial" w:hAnsi="Arial"/>
          <w:b/>
          <w:bCs/>
          <w:sz w:val="24"/>
        </w:rPr>
        <w:t>Anlage 1</w:t>
      </w:r>
      <w:r>
        <w:rPr>
          <w:rFonts w:ascii="Arial" w:hAnsi="Arial"/>
          <w:sz w:val="24"/>
        </w:rPr>
        <w:t xml:space="preserve"> zu und begründen Sie Ihre Wahl.</w:t>
      </w:r>
      <w:r>
        <w:rPr>
          <w:rFonts w:ascii="Arial" w:hAnsi="Arial"/>
          <w:sz w:val="24"/>
        </w:rPr>
        <w:tab/>
        <w:t xml:space="preserve">  </w:t>
      </w:r>
      <w:r>
        <w:rPr>
          <w:rFonts w:ascii="Arial" w:hAnsi="Arial"/>
          <w:b/>
          <w:bCs/>
          <w:sz w:val="24"/>
        </w:rPr>
        <w:t>3 VP</w:t>
      </w:r>
    </w:p>
    <w:p w:rsidR="00415A88" w:rsidRDefault="00415A88">
      <w:pPr>
        <w:tabs>
          <w:tab w:val="left" w:pos="567"/>
          <w:tab w:val="left" w:pos="851"/>
          <w:tab w:val="left" w:pos="8789"/>
          <w:tab w:val="left" w:pos="9072"/>
        </w:tabs>
        <w:rPr>
          <w:rFonts w:ascii="Arial" w:hAnsi="Arial"/>
          <w:sz w:val="24"/>
        </w:rPr>
      </w:pPr>
    </w:p>
    <w:p w:rsidR="00415A88" w:rsidRDefault="00415A88">
      <w:pPr>
        <w:numPr>
          <w:ilvl w:val="1"/>
          <w:numId w:val="4"/>
        </w:numPr>
        <w:tabs>
          <w:tab w:val="left" w:pos="851"/>
          <w:tab w:val="left" w:pos="8789"/>
          <w:tab w:val="left" w:pos="9072"/>
        </w:tabs>
        <w:rPr>
          <w:rFonts w:ascii="Arial" w:hAnsi="Arial"/>
          <w:sz w:val="24"/>
        </w:rPr>
      </w:pPr>
      <w:r>
        <w:rPr>
          <w:rFonts w:ascii="Arial" w:hAnsi="Arial"/>
          <w:sz w:val="24"/>
        </w:rPr>
        <w:t>In einer Wiederholung der Versuche aus 1.1 soll mit Hilfe von zugesetzten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Indikatoren ermittelt werden, wann jeweils eine äquivalente Menge an Natron-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lauge zugefügt wurde.</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 xml:space="preserve">Wählen Sie aus den in der </w:t>
      </w:r>
      <w:r>
        <w:rPr>
          <w:rFonts w:ascii="Arial" w:hAnsi="Arial"/>
          <w:b/>
          <w:bCs/>
          <w:sz w:val="24"/>
        </w:rPr>
        <w:t>Anlage 2</w:t>
      </w:r>
      <w:r>
        <w:rPr>
          <w:rFonts w:ascii="Arial" w:hAnsi="Arial"/>
          <w:sz w:val="24"/>
        </w:rPr>
        <w:t xml:space="preserve"> angegebenen Indikatoren für jeden der</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beiden Versuche einen geeigneten Indikator aus und begründen Sie Ihre</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Zuordnung.</w:t>
      </w:r>
      <w:r>
        <w:rPr>
          <w:rFonts w:ascii="Arial" w:hAnsi="Arial"/>
          <w:sz w:val="24"/>
        </w:rPr>
        <w:tab/>
        <w:t xml:space="preserve">  </w:t>
      </w:r>
      <w:r>
        <w:rPr>
          <w:rFonts w:ascii="Arial" w:hAnsi="Arial"/>
          <w:b/>
          <w:bCs/>
          <w:sz w:val="24"/>
        </w:rPr>
        <w:t>3 VP</w:t>
      </w:r>
    </w:p>
    <w:p w:rsidR="00415A88" w:rsidRDefault="00415A88">
      <w:pPr>
        <w:tabs>
          <w:tab w:val="left" w:pos="567"/>
          <w:tab w:val="left" w:pos="851"/>
          <w:tab w:val="left" w:pos="8789"/>
          <w:tab w:val="left" w:pos="9072"/>
        </w:tabs>
        <w:rPr>
          <w:rFonts w:ascii="Arial" w:hAnsi="Arial"/>
          <w:sz w:val="24"/>
        </w:rPr>
      </w:pPr>
    </w:p>
    <w:p w:rsidR="00415A88" w:rsidRDefault="00415A88">
      <w:pPr>
        <w:numPr>
          <w:ilvl w:val="1"/>
          <w:numId w:val="4"/>
        </w:numPr>
        <w:tabs>
          <w:tab w:val="left" w:pos="851"/>
          <w:tab w:val="left" w:pos="8789"/>
          <w:tab w:val="left" w:pos="9072"/>
        </w:tabs>
        <w:rPr>
          <w:rFonts w:ascii="Arial" w:hAnsi="Arial"/>
          <w:sz w:val="24"/>
        </w:rPr>
      </w:pPr>
      <w:r>
        <w:rPr>
          <w:rFonts w:ascii="Arial" w:hAnsi="Arial"/>
          <w:sz w:val="24"/>
        </w:rPr>
        <w:t xml:space="preserve">Zu 10 mL Essigsäure-Lösung der Konzentration </w:t>
      </w:r>
      <w:r>
        <w:rPr>
          <w:rFonts w:ascii="Arial" w:hAnsi="Arial"/>
          <w:i/>
          <w:iCs/>
          <w:sz w:val="24"/>
        </w:rPr>
        <w:t>c</w:t>
      </w:r>
      <w:r>
        <w:rPr>
          <w:rFonts w:ascii="Arial" w:hAnsi="Arial"/>
          <w:sz w:val="24"/>
        </w:rPr>
        <w:t xml:space="preserve"> = 0,1 mol·L</w:t>
      </w:r>
      <w:r>
        <w:rPr>
          <w:rFonts w:ascii="Arial" w:hAnsi="Arial"/>
          <w:sz w:val="24"/>
          <w:vertAlign w:val="superscript"/>
        </w:rPr>
        <w:t>-1</w:t>
      </w:r>
      <w:r>
        <w:rPr>
          <w:rFonts w:ascii="Arial" w:hAnsi="Arial"/>
          <w:sz w:val="24"/>
        </w:rPr>
        <w:t xml:space="preserve"> gibt man 5 mL</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 xml:space="preserve">Natronlauge gleicher Konzentration. Man erhält eine Lösung, die trotz Zugabe </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von  Säuren und Basen ihren pH-Wert in engen Grenzen konstant hält.</w:t>
      </w:r>
    </w:p>
    <w:p w:rsidR="00415A88" w:rsidRDefault="00415A88">
      <w:pPr>
        <w:tabs>
          <w:tab w:val="left" w:pos="567"/>
          <w:tab w:val="left" w:pos="851"/>
          <w:tab w:val="left" w:pos="8789"/>
          <w:tab w:val="left" w:pos="9072"/>
        </w:tabs>
        <w:ind w:left="570"/>
        <w:rPr>
          <w:rFonts w:ascii="Arial" w:hAnsi="Arial"/>
          <w:sz w:val="24"/>
        </w:rPr>
      </w:pP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Geben Sie an, wie viel Prozent der Essigsäure-Moleküle umgesetzt wurden und</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wie man eine Lösung mit der angegebenen Eigenschaft nennt.</w:t>
      </w:r>
    </w:p>
    <w:p w:rsidR="00415A88" w:rsidRDefault="00415A88">
      <w:pPr>
        <w:tabs>
          <w:tab w:val="left" w:pos="567"/>
          <w:tab w:val="left" w:pos="851"/>
          <w:tab w:val="left" w:pos="8789"/>
          <w:tab w:val="left" w:pos="9072"/>
        </w:tabs>
        <w:ind w:left="570"/>
        <w:rPr>
          <w:rFonts w:ascii="Arial" w:hAnsi="Arial"/>
          <w:sz w:val="24"/>
        </w:rPr>
      </w:pP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Stellen Sie mit Hilfe des Massenwirkungsgesetzes dar, warum der pH-Wert der</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Lösung dem p</w:t>
      </w:r>
      <w:r>
        <w:rPr>
          <w:rFonts w:ascii="Arial" w:hAnsi="Arial"/>
          <w:i/>
          <w:iCs/>
          <w:sz w:val="24"/>
        </w:rPr>
        <w:t>K</w:t>
      </w:r>
      <w:r>
        <w:rPr>
          <w:rFonts w:ascii="Arial" w:hAnsi="Arial"/>
          <w:sz w:val="24"/>
          <w:vertAlign w:val="subscript"/>
        </w:rPr>
        <w:t>s</w:t>
      </w:r>
      <w:r>
        <w:rPr>
          <w:rFonts w:ascii="Arial" w:hAnsi="Arial"/>
          <w:sz w:val="24"/>
        </w:rPr>
        <w:t>-Wert der Essigsäure entspricht.</w:t>
      </w:r>
    </w:p>
    <w:p w:rsidR="00415A88" w:rsidRDefault="00415A88">
      <w:pPr>
        <w:tabs>
          <w:tab w:val="left" w:pos="567"/>
          <w:tab w:val="left" w:pos="851"/>
          <w:tab w:val="left" w:pos="8789"/>
          <w:tab w:val="left" w:pos="9072"/>
        </w:tabs>
        <w:ind w:left="570"/>
        <w:rPr>
          <w:rFonts w:ascii="Arial" w:hAnsi="Arial"/>
          <w:sz w:val="24"/>
        </w:rPr>
      </w:pP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Erklären Sie, warum der pH-Wert dieser Lösung trotz Zugabe einiger Tropfen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verdünnter Salzsäure oder verdünnter Natronlauge nahezu unverändert bleibt.</w:t>
      </w:r>
    </w:p>
    <w:p w:rsidR="00415A88" w:rsidRDefault="00415A88">
      <w:pPr>
        <w:tabs>
          <w:tab w:val="left" w:pos="567"/>
          <w:tab w:val="left" w:pos="851"/>
          <w:tab w:val="left" w:pos="8789"/>
          <w:tab w:val="left" w:pos="9072"/>
        </w:tabs>
        <w:ind w:left="570"/>
        <w:rPr>
          <w:rFonts w:ascii="Arial" w:hAnsi="Arial"/>
          <w:sz w:val="24"/>
        </w:rPr>
      </w:pP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 xml:space="preserve">Zu 10 mL Salzsäure-Lösung mit der Konzentration </w:t>
      </w:r>
      <w:r>
        <w:rPr>
          <w:rFonts w:ascii="Arial" w:hAnsi="Arial"/>
          <w:i/>
          <w:iCs/>
          <w:sz w:val="24"/>
        </w:rPr>
        <w:t>c</w:t>
      </w:r>
      <w:r>
        <w:rPr>
          <w:rFonts w:ascii="Arial" w:hAnsi="Arial"/>
          <w:sz w:val="24"/>
        </w:rPr>
        <w:t xml:space="preserve"> = 0,1 mol·L</w:t>
      </w:r>
      <w:r>
        <w:rPr>
          <w:rFonts w:ascii="Arial" w:hAnsi="Arial"/>
          <w:sz w:val="24"/>
          <w:vertAlign w:val="superscript"/>
        </w:rPr>
        <w:t>-1</w:t>
      </w:r>
      <w:r>
        <w:rPr>
          <w:rFonts w:ascii="Arial" w:hAnsi="Arial"/>
          <w:sz w:val="24"/>
        </w:rPr>
        <w:t xml:space="preserve"> werden in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einem vergleichenden Versuch 5 mL Natronlauge der gleichen Konzentration</w:t>
      </w:r>
    </w:p>
    <w:p w:rsidR="00415A88" w:rsidRDefault="00415A88">
      <w:pPr>
        <w:tabs>
          <w:tab w:val="left" w:pos="567"/>
          <w:tab w:val="left" w:pos="851"/>
          <w:tab w:val="left" w:pos="8789"/>
          <w:tab w:val="left" w:pos="9072"/>
        </w:tabs>
        <w:ind w:left="570"/>
        <w:rPr>
          <w:rFonts w:ascii="Arial" w:hAnsi="Arial"/>
          <w:b/>
          <w:bCs/>
          <w:sz w:val="24"/>
        </w:rPr>
      </w:pPr>
      <w:r>
        <w:rPr>
          <w:rFonts w:ascii="Arial" w:hAnsi="Arial"/>
          <w:sz w:val="24"/>
        </w:rPr>
        <w:tab/>
        <w:t>gegeben. Berechnen Sie den pH-Wert dieser Lösung.</w:t>
      </w:r>
      <w:r>
        <w:rPr>
          <w:rFonts w:ascii="Arial" w:hAnsi="Arial"/>
          <w:sz w:val="24"/>
        </w:rPr>
        <w:tab/>
        <w:t xml:space="preserve">  </w:t>
      </w:r>
      <w:r>
        <w:rPr>
          <w:rFonts w:ascii="Arial" w:hAnsi="Arial"/>
          <w:b/>
          <w:bCs/>
          <w:sz w:val="24"/>
        </w:rPr>
        <w:t>8 VP</w:t>
      </w:r>
    </w:p>
    <w:p w:rsidR="00415A88" w:rsidRDefault="00415A88">
      <w:pPr>
        <w:tabs>
          <w:tab w:val="left" w:pos="567"/>
          <w:tab w:val="left" w:pos="851"/>
          <w:tab w:val="left" w:pos="8789"/>
          <w:tab w:val="left" w:pos="9072"/>
        </w:tabs>
        <w:rPr>
          <w:rFonts w:ascii="Arial" w:hAnsi="Arial"/>
          <w:sz w:val="24"/>
        </w:rPr>
      </w:pPr>
    </w:p>
    <w:p w:rsidR="00415A88" w:rsidRDefault="00415A88">
      <w:pPr>
        <w:pStyle w:val="berschrift2"/>
        <w:numPr>
          <w:ilvl w:val="0"/>
          <w:numId w:val="4"/>
        </w:numPr>
        <w:tabs>
          <w:tab w:val="clear" w:pos="570"/>
          <w:tab w:val="clear" w:pos="3686"/>
          <w:tab w:val="clear" w:pos="5670"/>
          <w:tab w:val="left" w:pos="567"/>
          <w:tab w:val="left" w:pos="851"/>
          <w:tab w:val="left" w:pos="8789"/>
          <w:tab w:val="left" w:pos="9072"/>
        </w:tabs>
        <w:rPr>
          <w:rFonts w:ascii="Arial" w:hAnsi="Arial" w:cs="Arial"/>
        </w:rPr>
      </w:pPr>
      <w:r>
        <w:rPr>
          <w:rFonts w:ascii="Arial" w:hAnsi="Arial" w:cs="Arial"/>
        </w:rPr>
        <w:t xml:space="preserve">In einem Praktikumsversuch soll die molare Standardneutralisationsenthalpie </w:t>
      </w:r>
      <w:r>
        <w:rPr>
          <w:rFonts w:ascii="Arial" w:hAnsi="Arial" w:cs="Arial"/>
        </w:rPr>
        <w:sym w:font="Symbol" w:char="F044"/>
      </w:r>
      <w:r>
        <w:rPr>
          <w:rFonts w:ascii="Arial" w:hAnsi="Arial" w:cs="Arial"/>
          <w:vertAlign w:val="subscript"/>
        </w:rPr>
        <w:t>N</w:t>
      </w:r>
      <w:r>
        <w:rPr>
          <w:rFonts w:ascii="Arial" w:hAnsi="Arial" w:cs="Arial"/>
          <w:i/>
          <w:iCs/>
        </w:rPr>
        <w:t>H</w:t>
      </w:r>
      <w:r>
        <w:rPr>
          <w:rFonts w:ascii="Arial" w:hAnsi="Arial" w:cs="Arial"/>
        </w:rPr>
        <w:t>° der Reaktion von Salzsäure mit Natronlauge bestimmt werden.</w:t>
      </w:r>
    </w:p>
    <w:p w:rsidR="00415A88" w:rsidRDefault="00415A88">
      <w:pPr>
        <w:tabs>
          <w:tab w:val="left" w:pos="567"/>
          <w:tab w:val="left" w:pos="851"/>
          <w:tab w:val="left" w:pos="8789"/>
          <w:tab w:val="left" w:pos="9072"/>
        </w:tabs>
        <w:rPr>
          <w:rFonts w:ascii="Arial" w:hAnsi="Arial"/>
          <w:sz w:val="24"/>
        </w:rPr>
      </w:pPr>
      <w:r>
        <w:rPr>
          <w:rFonts w:ascii="Arial" w:hAnsi="Arial"/>
          <w:sz w:val="24"/>
        </w:rPr>
        <w:tab/>
        <w:t xml:space="preserve">Zu 100 mL Natronlauge mit der Konzentration </w:t>
      </w:r>
      <w:r>
        <w:rPr>
          <w:rFonts w:ascii="Arial" w:hAnsi="Arial"/>
          <w:i/>
          <w:iCs/>
          <w:sz w:val="24"/>
        </w:rPr>
        <w:t>c</w:t>
      </w:r>
      <w:r>
        <w:rPr>
          <w:rFonts w:ascii="Arial" w:hAnsi="Arial"/>
          <w:sz w:val="24"/>
        </w:rPr>
        <w:t xml:space="preserve"> = 1 mol·L</w:t>
      </w:r>
      <w:r>
        <w:rPr>
          <w:rFonts w:ascii="Arial" w:hAnsi="Arial"/>
          <w:sz w:val="24"/>
          <w:vertAlign w:val="superscript"/>
        </w:rPr>
        <w:t>-1</w:t>
      </w:r>
      <w:r>
        <w:rPr>
          <w:rFonts w:ascii="Arial" w:hAnsi="Arial"/>
          <w:sz w:val="24"/>
        </w:rPr>
        <w:t xml:space="preserve"> werden in einem</w:t>
      </w:r>
    </w:p>
    <w:p w:rsidR="00415A88" w:rsidRDefault="00415A88">
      <w:pPr>
        <w:tabs>
          <w:tab w:val="left" w:pos="567"/>
          <w:tab w:val="left" w:pos="851"/>
          <w:tab w:val="left" w:pos="8789"/>
          <w:tab w:val="left" w:pos="9072"/>
        </w:tabs>
        <w:rPr>
          <w:rFonts w:ascii="Arial" w:hAnsi="Arial"/>
          <w:sz w:val="24"/>
        </w:rPr>
      </w:pPr>
      <w:r>
        <w:rPr>
          <w:rFonts w:ascii="Arial" w:hAnsi="Arial"/>
          <w:sz w:val="24"/>
        </w:rPr>
        <w:tab/>
        <w:t>Kalorimeter 100 mL Salzsäure gleicher Konzentration und gleicher Temperatur</w:t>
      </w:r>
    </w:p>
    <w:p w:rsidR="00415A88" w:rsidRDefault="00415A88">
      <w:pPr>
        <w:tabs>
          <w:tab w:val="left" w:pos="567"/>
          <w:tab w:val="left" w:pos="851"/>
          <w:tab w:val="left" w:pos="8789"/>
          <w:tab w:val="left" w:pos="9072"/>
        </w:tabs>
        <w:rPr>
          <w:rFonts w:ascii="Arial" w:hAnsi="Arial"/>
          <w:sz w:val="24"/>
        </w:rPr>
      </w:pPr>
      <w:r>
        <w:rPr>
          <w:rFonts w:ascii="Arial" w:hAnsi="Arial"/>
          <w:sz w:val="24"/>
        </w:rPr>
        <w:tab/>
        <w:t xml:space="preserve">gegeben. Die ermittelte Temperaturänderung </w:t>
      </w:r>
      <w:r>
        <w:rPr>
          <w:rFonts w:ascii="Arial" w:hAnsi="Arial"/>
          <w:sz w:val="24"/>
        </w:rPr>
        <w:sym w:font="Symbol" w:char="F044"/>
      </w:r>
      <w:r>
        <w:rPr>
          <w:rFonts w:ascii="Arial" w:hAnsi="Arial"/>
          <w:i/>
          <w:iCs/>
          <w:sz w:val="24"/>
        </w:rPr>
        <w:sym w:font="Symbol" w:char="F04A"/>
      </w:r>
      <w:r>
        <w:rPr>
          <w:rFonts w:ascii="Arial" w:hAnsi="Arial"/>
          <w:sz w:val="24"/>
        </w:rPr>
        <w:t xml:space="preserve"> beträgt 5,2 K.</w:t>
      </w:r>
    </w:p>
    <w:p w:rsidR="00415A88" w:rsidRDefault="00415A88">
      <w:pPr>
        <w:tabs>
          <w:tab w:val="left" w:pos="567"/>
          <w:tab w:val="left" w:pos="851"/>
          <w:tab w:val="left" w:pos="8789"/>
          <w:tab w:val="left" w:pos="9072"/>
        </w:tabs>
        <w:rPr>
          <w:rFonts w:ascii="Arial" w:hAnsi="Arial"/>
          <w:sz w:val="24"/>
        </w:rPr>
      </w:pPr>
      <w:r>
        <w:rPr>
          <w:rFonts w:ascii="Arial" w:hAnsi="Arial"/>
          <w:sz w:val="24"/>
        </w:rPr>
        <w:tab/>
        <w:t xml:space="preserve">Die Wärmekapazität des Kalorimeters beträgt </w:t>
      </w:r>
      <w:r>
        <w:rPr>
          <w:rFonts w:ascii="Arial" w:hAnsi="Arial"/>
          <w:i/>
          <w:iCs/>
          <w:sz w:val="24"/>
        </w:rPr>
        <w:t>C</w:t>
      </w:r>
      <w:r>
        <w:rPr>
          <w:rFonts w:ascii="Arial" w:hAnsi="Arial"/>
          <w:sz w:val="24"/>
          <w:vertAlign w:val="subscript"/>
        </w:rPr>
        <w:t>kal</w:t>
      </w:r>
      <w:r>
        <w:rPr>
          <w:rFonts w:ascii="Arial" w:hAnsi="Arial"/>
          <w:sz w:val="24"/>
        </w:rPr>
        <w:t xml:space="preserve"> = 215,9 J·K</w:t>
      </w:r>
      <w:r>
        <w:rPr>
          <w:rFonts w:ascii="Arial" w:hAnsi="Arial"/>
          <w:sz w:val="24"/>
          <w:vertAlign w:val="superscript"/>
        </w:rPr>
        <w:t>-1</w:t>
      </w:r>
      <w:r>
        <w:rPr>
          <w:rFonts w:ascii="Arial" w:hAnsi="Arial"/>
          <w:sz w:val="24"/>
        </w:rPr>
        <w:t>. Die spezifische</w:t>
      </w:r>
    </w:p>
    <w:p w:rsidR="00415A88" w:rsidRDefault="00415A88">
      <w:pPr>
        <w:tabs>
          <w:tab w:val="left" w:pos="567"/>
          <w:tab w:val="left" w:pos="851"/>
          <w:tab w:val="left" w:pos="8789"/>
          <w:tab w:val="left" w:pos="9072"/>
        </w:tabs>
        <w:rPr>
          <w:rFonts w:ascii="Arial" w:hAnsi="Arial"/>
          <w:sz w:val="24"/>
        </w:rPr>
      </w:pPr>
      <w:r>
        <w:rPr>
          <w:rFonts w:ascii="Arial" w:hAnsi="Arial"/>
          <w:sz w:val="24"/>
        </w:rPr>
        <w:tab/>
        <w:t>Wärmekapazität und die Dichte verdünnter Lösungen können mit denen von Wasser</w:t>
      </w:r>
    </w:p>
    <w:p w:rsidR="00415A88" w:rsidRDefault="00415A88">
      <w:pPr>
        <w:tabs>
          <w:tab w:val="left" w:pos="567"/>
          <w:tab w:val="left" w:pos="851"/>
          <w:tab w:val="left" w:pos="8789"/>
          <w:tab w:val="left" w:pos="9072"/>
        </w:tabs>
        <w:rPr>
          <w:rFonts w:ascii="Arial" w:hAnsi="Arial"/>
          <w:sz w:val="24"/>
        </w:rPr>
      </w:pPr>
      <w:r>
        <w:rPr>
          <w:rFonts w:ascii="Arial" w:hAnsi="Arial"/>
          <w:sz w:val="24"/>
        </w:rPr>
        <w:lastRenderedPageBreak/>
        <w:tab/>
        <w:t>gleichgesetzt werden (</w:t>
      </w:r>
      <w:r>
        <w:rPr>
          <w:rFonts w:ascii="Arial" w:hAnsi="Arial"/>
          <w:i/>
          <w:iCs/>
          <w:sz w:val="24"/>
        </w:rPr>
        <w:t>c</w:t>
      </w:r>
      <w:r>
        <w:rPr>
          <w:rFonts w:ascii="Arial" w:hAnsi="Arial"/>
          <w:sz w:val="24"/>
          <w:vertAlign w:val="subscript"/>
        </w:rPr>
        <w:t>W</w:t>
      </w:r>
      <w:r>
        <w:rPr>
          <w:rFonts w:ascii="Arial" w:hAnsi="Arial"/>
          <w:sz w:val="24"/>
        </w:rPr>
        <w:t xml:space="preserve"> = 4,18 J·g</w:t>
      </w:r>
      <w:r>
        <w:rPr>
          <w:rFonts w:ascii="Arial" w:hAnsi="Arial"/>
          <w:sz w:val="24"/>
          <w:vertAlign w:val="superscript"/>
        </w:rPr>
        <w:t>-1</w:t>
      </w:r>
      <w:r>
        <w:rPr>
          <w:rFonts w:ascii="Arial" w:hAnsi="Arial"/>
          <w:sz w:val="24"/>
        </w:rPr>
        <w:t>·K</w:t>
      </w:r>
      <w:r>
        <w:rPr>
          <w:rFonts w:ascii="Arial" w:hAnsi="Arial"/>
          <w:sz w:val="24"/>
          <w:vertAlign w:val="superscript"/>
        </w:rPr>
        <w:t>-1</w:t>
      </w:r>
      <w:r>
        <w:rPr>
          <w:rFonts w:ascii="Arial" w:hAnsi="Arial"/>
          <w:sz w:val="24"/>
        </w:rPr>
        <w:t>).</w:t>
      </w:r>
    </w:p>
    <w:p w:rsidR="00415A88" w:rsidRDefault="00415A88">
      <w:pPr>
        <w:tabs>
          <w:tab w:val="left" w:pos="567"/>
          <w:tab w:val="left" w:pos="851"/>
          <w:tab w:val="left" w:pos="8789"/>
          <w:tab w:val="left" w:pos="9072"/>
        </w:tabs>
        <w:rPr>
          <w:rFonts w:ascii="Arial" w:hAnsi="Arial"/>
          <w:sz w:val="24"/>
        </w:rPr>
      </w:pPr>
    </w:p>
    <w:p w:rsidR="00415A88" w:rsidRDefault="00415A88">
      <w:pPr>
        <w:tabs>
          <w:tab w:val="left" w:pos="567"/>
          <w:tab w:val="left" w:pos="851"/>
          <w:tab w:val="left" w:pos="8789"/>
          <w:tab w:val="left" w:pos="9072"/>
        </w:tabs>
        <w:rPr>
          <w:rFonts w:ascii="Arial" w:hAnsi="Arial"/>
          <w:sz w:val="24"/>
        </w:rPr>
      </w:pPr>
      <w:r>
        <w:rPr>
          <w:rFonts w:ascii="Arial" w:hAnsi="Arial"/>
          <w:sz w:val="24"/>
        </w:rPr>
        <w:tab/>
      </w:r>
      <w:r>
        <w:rPr>
          <w:rFonts w:ascii="Arial" w:hAnsi="Arial"/>
          <w:sz w:val="24"/>
        </w:rPr>
        <w:sym w:font="Symbol" w:char="F0B7"/>
      </w:r>
      <w:r>
        <w:rPr>
          <w:rFonts w:ascii="Arial" w:hAnsi="Arial"/>
          <w:sz w:val="24"/>
        </w:rPr>
        <w:tab/>
        <w:t>Skizzieren und beschriften Sie eine geeignete Versuchsanordnung.</w:t>
      </w:r>
    </w:p>
    <w:p w:rsidR="00415A88" w:rsidRDefault="00415A88">
      <w:pPr>
        <w:tabs>
          <w:tab w:val="left" w:pos="567"/>
          <w:tab w:val="left" w:pos="851"/>
          <w:tab w:val="left" w:pos="8789"/>
          <w:tab w:val="left" w:pos="9072"/>
        </w:tabs>
        <w:rPr>
          <w:rFonts w:ascii="Arial" w:hAnsi="Arial"/>
          <w:sz w:val="24"/>
        </w:rPr>
      </w:pPr>
      <w:r>
        <w:rPr>
          <w:rFonts w:ascii="Arial" w:hAnsi="Arial"/>
          <w:sz w:val="24"/>
        </w:rPr>
        <w:tab/>
      </w:r>
      <w:r>
        <w:rPr>
          <w:rFonts w:ascii="Arial" w:hAnsi="Arial"/>
          <w:sz w:val="24"/>
        </w:rPr>
        <w:sym w:font="Symbol" w:char="F0B7"/>
      </w:r>
      <w:r>
        <w:rPr>
          <w:rFonts w:ascii="Arial" w:hAnsi="Arial"/>
          <w:sz w:val="24"/>
        </w:rPr>
        <w:tab/>
        <w:t xml:space="preserve">Berechnen Sie die molare Standardneutralisationsenthalpie </w:t>
      </w:r>
      <w:r>
        <w:rPr>
          <w:rFonts w:ascii="Arial" w:hAnsi="Arial"/>
          <w:sz w:val="24"/>
        </w:rPr>
        <w:sym w:font="Symbol" w:char="F044"/>
      </w:r>
      <w:r>
        <w:rPr>
          <w:rFonts w:ascii="Arial" w:hAnsi="Arial"/>
          <w:sz w:val="24"/>
          <w:vertAlign w:val="subscript"/>
        </w:rPr>
        <w:t>N</w:t>
      </w:r>
      <w:r>
        <w:rPr>
          <w:rFonts w:ascii="Arial" w:hAnsi="Arial"/>
          <w:i/>
          <w:iCs/>
          <w:sz w:val="24"/>
        </w:rPr>
        <w:t>H</w:t>
      </w:r>
      <w:r>
        <w:rPr>
          <w:rFonts w:ascii="Arial" w:hAnsi="Arial"/>
          <w:sz w:val="24"/>
        </w:rPr>
        <w:t>°.</w:t>
      </w:r>
    </w:p>
    <w:p w:rsidR="00415A88" w:rsidRDefault="00415A88">
      <w:pPr>
        <w:tabs>
          <w:tab w:val="left" w:pos="567"/>
          <w:tab w:val="left" w:pos="851"/>
          <w:tab w:val="left" w:pos="8789"/>
          <w:tab w:val="left" w:pos="9072"/>
        </w:tabs>
        <w:rPr>
          <w:rFonts w:ascii="Arial" w:hAnsi="Arial"/>
          <w:sz w:val="24"/>
        </w:rPr>
      </w:pPr>
    </w:p>
    <w:p w:rsidR="00415A88" w:rsidRDefault="00415A88">
      <w:pPr>
        <w:tabs>
          <w:tab w:val="left" w:pos="567"/>
          <w:tab w:val="left" w:pos="851"/>
          <w:tab w:val="left" w:pos="8789"/>
          <w:tab w:val="left" w:pos="9072"/>
        </w:tabs>
        <w:rPr>
          <w:rFonts w:ascii="Arial" w:hAnsi="Arial"/>
          <w:sz w:val="24"/>
        </w:rPr>
      </w:pPr>
      <w:r>
        <w:rPr>
          <w:rFonts w:ascii="Arial" w:hAnsi="Arial"/>
          <w:sz w:val="24"/>
        </w:rPr>
        <w:tab/>
        <w:t>In einem weiteren Praktikumsversuch soll unter gleichen Bedingungen die molare</w:t>
      </w:r>
    </w:p>
    <w:p w:rsidR="00415A88" w:rsidRDefault="00415A88">
      <w:pPr>
        <w:tabs>
          <w:tab w:val="left" w:pos="567"/>
          <w:tab w:val="left" w:pos="851"/>
          <w:tab w:val="left" w:pos="8789"/>
          <w:tab w:val="left" w:pos="9072"/>
        </w:tabs>
        <w:rPr>
          <w:rFonts w:ascii="Arial" w:hAnsi="Arial"/>
          <w:sz w:val="24"/>
        </w:rPr>
      </w:pPr>
      <w:r>
        <w:rPr>
          <w:rFonts w:ascii="Arial" w:hAnsi="Arial"/>
          <w:sz w:val="24"/>
        </w:rPr>
        <w:tab/>
        <w:t xml:space="preserve">Standardneutralisationsenthalpie </w:t>
      </w:r>
      <w:r>
        <w:rPr>
          <w:rFonts w:ascii="Arial" w:hAnsi="Arial"/>
          <w:sz w:val="24"/>
        </w:rPr>
        <w:sym w:font="Symbol" w:char="F044"/>
      </w:r>
      <w:r>
        <w:rPr>
          <w:rFonts w:ascii="Arial" w:hAnsi="Arial"/>
          <w:sz w:val="24"/>
          <w:vertAlign w:val="subscript"/>
        </w:rPr>
        <w:t>N</w:t>
      </w:r>
      <w:r>
        <w:rPr>
          <w:rFonts w:ascii="Arial" w:hAnsi="Arial"/>
          <w:i/>
          <w:iCs/>
          <w:sz w:val="24"/>
        </w:rPr>
        <w:t>H</w:t>
      </w:r>
      <w:r>
        <w:rPr>
          <w:rFonts w:ascii="Arial" w:hAnsi="Arial"/>
          <w:sz w:val="24"/>
        </w:rPr>
        <w:t>° der Reaktion von Salpetersäure mit</w:t>
      </w:r>
    </w:p>
    <w:p w:rsidR="00415A88" w:rsidRDefault="00415A88">
      <w:pPr>
        <w:tabs>
          <w:tab w:val="left" w:pos="567"/>
          <w:tab w:val="left" w:pos="851"/>
          <w:tab w:val="left" w:pos="8789"/>
          <w:tab w:val="left" w:pos="9072"/>
        </w:tabs>
        <w:rPr>
          <w:rFonts w:ascii="Arial" w:hAnsi="Arial"/>
          <w:sz w:val="24"/>
        </w:rPr>
      </w:pPr>
      <w:r>
        <w:rPr>
          <w:rFonts w:ascii="Arial" w:hAnsi="Arial"/>
          <w:sz w:val="24"/>
        </w:rPr>
        <w:tab/>
        <w:t>Kalilauge bestimmt werden.</w:t>
      </w:r>
    </w:p>
    <w:p w:rsidR="00415A88" w:rsidRDefault="00415A88">
      <w:pPr>
        <w:tabs>
          <w:tab w:val="left" w:pos="567"/>
          <w:tab w:val="left" w:pos="851"/>
          <w:tab w:val="left" w:pos="8789"/>
          <w:tab w:val="left" w:pos="9072"/>
        </w:tabs>
        <w:rPr>
          <w:rFonts w:ascii="Arial" w:hAnsi="Arial"/>
          <w:b/>
          <w:bCs/>
          <w:sz w:val="24"/>
        </w:rPr>
      </w:pPr>
      <w:r>
        <w:rPr>
          <w:rFonts w:ascii="Arial" w:hAnsi="Arial"/>
          <w:sz w:val="24"/>
        </w:rPr>
        <w:tab/>
      </w:r>
      <w:r>
        <w:rPr>
          <w:rFonts w:ascii="Arial" w:hAnsi="Arial"/>
          <w:sz w:val="24"/>
        </w:rPr>
        <w:sym w:font="Symbol" w:char="F0B7"/>
      </w:r>
      <w:r>
        <w:rPr>
          <w:rFonts w:ascii="Arial" w:hAnsi="Arial"/>
          <w:sz w:val="24"/>
        </w:rPr>
        <w:tab/>
        <w:t>Erklären Sie den zu erwartenden Wert.</w:t>
      </w:r>
      <w:r>
        <w:rPr>
          <w:rFonts w:ascii="Arial" w:hAnsi="Arial"/>
          <w:sz w:val="24"/>
        </w:rPr>
        <w:tab/>
        <w:t xml:space="preserve">  </w:t>
      </w:r>
      <w:r>
        <w:rPr>
          <w:rFonts w:ascii="Arial" w:hAnsi="Arial"/>
          <w:b/>
          <w:bCs/>
          <w:sz w:val="24"/>
        </w:rPr>
        <w:t>6 VP</w:t>
      </w:r>
    </w:p>
    <w:p w:rsidR="00415A88" w:rsidRDefault="00415A88">
      <w:pPr>
        <w:tabs>
          <w:tab w:val="left" w:pos="567"/>
          <w:tab w:val="left" w:pos="851"/>
          <w:tab w:val="left" w:pos="8789"/>
          <w:tab w:val="left" w:pos="9072"/>
        </w:tabs>
        <w:rPr>
          <w:rFonts w:ascii="Arial" w:hAnsi="Arial"/>
          <w:b/>
          <w:bCs/>
          <w:sz w:val="24"/>
        </w:rPr>
      </w:pPr>
      <w:r>
        <w:rPr>
          <w:rFonts w:ascii="Arial" w:hAnsi="Arial"/>
          <w:sz w:val="24"/>
        </w:rPr>
        <w:tab/>
      </w:r>
      <w:r>
        <w:rPr>
          <w:rFonts w:ascii="Arial" w:hAnsi="Arial"/>
          <w:sz w:val="24"/>
        </w:rPr>
        <w:tab/>
      </w:r>
      <w:r>
        <w:rPr>
          <w:rFonts w:ascii="Arial" w:hAnsi="Arial"/>
          <w:sz w:val="24"/>
        </w:rPr>
        <w:tab/>
      </w:r>
      <w:r>
        <w:rPr>
          <w:rFonts w:ascii="Arial" w:hAnsi="Arial"/>
          <w:b/>
          <w:bCs/>
          <w:sz w:val="24"/>
        </w:rPr>
        <w:t>_____</w:t>
      </w:r>
    </w:p>
    <w:p w:rsidR="00415A88" w:rsidRDefault="00415A88">
      <w:pPr>
        <w:tabs>
          <w:tab w:val="left" w:pos="567"/>
          <w:tab w:val="left" w:pos="851"/>
          <w:tab w:val="left" w:pos="8789"/>
          <w:tab w:val="left" w:pos="9072"/>
        </w:tabs>
        <w:rPr>
          <w:rFonts w:ascii="Arial" w:hAnsi="Arial"/>
          <w:b/>
          <w:bCs/>
          <w:sz w:val="24"/>
        </w:rPr>
      </w:pPr>
      <w:r>
        <w:rPr>
          <w:rFonts w:ascii="Arial" w:hAnsi="Arial"/>
          <w:b/>
          <w:bCs/>
          <w:sz w:val="24"/>
        </w:rPr>
        <w:tab/>
      </w:r>
      <w:r>
        <w:rPr>
          <w:rFonts w:ascii="Arial" w:hAnsi="Arial"/>
          <w:b/>
          <w:bCs/>
          <w:sz w:val="24"/>
        </w:rPr>
        <w:tab/>
      </w:r>
      <w:r>
        <w:rPr>
          <w:rFonts w:ascii="Arial" w:hAnsi="Arial"/>
          <w:b/>
          <w:bCs/>
          <w:sz w:val="24"/>
        </w:rPr>
        <w:tab/>
        <w:t>20 VP</w:t>
      </w:r>
    </w:p>
    <w:p w:rsidR="00415A88" w:rsidRDefault="00415A88">
      <w:pPr>
        <w:tabs>
          <w:tab w:val="left" w:pos="567"/>
          <w:tab w:val="left" w:pos="851"/>
          <w:tab w:val="left" w:pos="8789"/>
          <w:tab w:val="left" w:pos="9072"/>
        </w:tabs>
        <w:rPr>
          <w:rFonts w:ascii="Arial" w:hAnsi="Arial"/>
          <w:sz w:val="24"/>
        </w:rPr>
      </w:pPr>
    </w:p>
    <w:p w:rsidR="00415A88" w:rsidRDefault="00415A88">
      <w:pPr>
        <w:tabs>
          <w:tab w:val="left" w:pos="567"/>
          <w:tab w:val="left" w:pos="851"/>
          <w:tab w:val="left" w:pos="8789"/>
          <w:tab w:val="left" w:pos="9072"/>
        </w:tabs>
        <w:rPr>
          <w:rFonts w:ascii="Arial" w:hAnsi="Arial"/>
          <w:sz w:val="24"/>
        </w:rPr>
      </w:pPr>
    </w:p>
    <w:p w:rsidR="00415A88" w:rsidRDefault="00415A88">
      <w:pPr>
        <w:pStyle w:val="berschrift3"/>
        <w:tabs>
          <w:tab w:val="left" w:pos="567"/>
          <w:tab w:val="left" w:pos="851"/>
          <w:tab w:val="left" w:pos="8789"/>
          <w:tab w:val="left" w:pos="9072"/>
        </w:tabs>
        <w:rPr>
          <w:rFonts w:ascii="Arial" w:hAnsi="Arial"/>
          <w:bCs/>
        </w:rPr>
      </w:pPr>
      <w:r>
        <w:rPr>
          <w:rFonts w:ascii="Arial" w:hAnsi="Arial"/>
          <w:bCs/>
        </w:rPr>
        <w:t>Anlage 1</w:t>
      </w:r>
    </w:p>
    <w:p w:rsidR="00415A88" w:rsidRDefault="00415A88">
      <w:pPr>
        <w:tabs>
          <w:tab w:val="left" w:pos="567"/>
          <w:tab w:val="left" w:pos="851"/>
          <w:tab w:val="left" w:pos="8789"/>
          <w:tab w:val="left" w:pos="9072"/>
        </w:tabs>
        <w:rPr>
          <w:rFonts w:ascii="Arial" w:hAnsi="Arial"/>
          <w:b/>
          <w:bCs/>
          <w:sz w:val="24"/>
        </w:rPr>
      </w:pPr>
    </w:p>
    <w:p w:rsidR="00415A88" w:rsidRDefault="00A556F6">
      <w:pPr>
        <w:tabs>
          <w:tab w:val="left" w:pos="567"/>
          <w:tab w:val="left" w:pos="851"/>
          <w:tab w:val="left" w:pos="8789"/>
          <w:tab w:val="left" w:pos="9072"/>
        </w:tabs>
        <w:rPr>
          <w:rFonts w:ascii="Arial" w:hAnsi="Arial"/>
          <w:b/>
          <w:bCs/>
          <w:sz w:val="24"/>
        </w:rPr>
      </w:pPr>
      <w:r>
        <w:rPr>
          <w:rFonts w:ascii="Arial" w:hAnsi="Arial"/>
          <w:b/>
          <w:bCs/>
          <w:noProof/>
          <w:sz w:val="24"/>
        </w:rPr>
        <w:drawing>
          <wp:inline distT="0" distB="0" distL="0" distR="0">
            <wp:extent cx="5886450" cy="3371850"/>
            <wp:effectExtent l="0" t="0" r="0" b="0"/>
            <wp:docPr id="1" name="Bild 1" descr="Au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f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6450" cy="3371850"/>
                    </a:xfrm>
                    <a:prstGeom prst="rect">
                      <a:avLst/>
                    </a:prstGeom>
                    <a:noFill/>
                    <a:ln>
                      <a:noFill/>
                    </a:ln>
                  </pic:spPr>
                </pic:pic>
              </a:graphicData>
            </a:graphic>
          </wp:inline>
        </w:drawing>
      </w:r>
    </w:p>
    <w:p w:rsidR="00415A88" w:rsidRDefault="00415A88">
      <w:pPr>
        <w:tabs>
          <w:tab w:val="left" w:pos="567"/>
          <w:tab w:val="left" w:pos="851"/>
          <w:tab w:val="left" w:pos="8789"/>
          <w:tab w:val="left" w:pos="9072"/>
        </w:tabs>
        <w:rPr>
          <w:rFonts w:ascii="Arial" w:hAnsi="Arial"/>
          <w:sz w:val="24"/>
        </w:rPr>
      </w:pPr>
    </w:p>
    <w:p w:rsidR="00415A88" w:rsidRDefault="00415A88">
      <w:pPr>
        <w:tabs>
          <w:tab w:val="left" w:pos="567"/>
          <w:tab w:val="left" w:pos="851"/>
          <w:tab w:val="left" w:pos="8789"/>
          <w:tab w:val="left" w:pos="9072"/>
        </w:tabs>
        <w:rPr>
          <w:rFonts w:ascii="Arial" w:hAnsi="Arial"/>
          <w:sz w:val="24"/>
        </w:rPr>
      </w:pPr>
    </w:p>
    <w:p w:rsidR="00415A88" w:rsidRDefault="00415A88">
      <w:pPr>
        <w:pStyle w:val="berschrift2"/>
        <w:tabs>
          <w:tab w:val="clear" w:pos="3686"/>
          <w:tab w:val="clear" w:pos="5670"/>
          <w:tab w:val="left" w:pos="567"/>
          <w:tab w:val="left" w:pos="851"/>
          <w:tab w:val="left" w:pos="8789"/>
          <w:tab w:val="left" w:pos="9072"/>
        </w:tabs>
        <w:rPr>
          <w:rFonts w:ascii="Arial" w:hAnsi="Arial"/>
          <w:b/>
          <w:bCs/>
        </w:rPr>
      </w:pPr>
      <w:r>
        <w:rPr>
          <w:rFonts w:ascii="Arial" w:hAnsi="Arial"/>
          <w:b/>
          <w:bCs/>
        </w:rPr>
        <w:t>Anlage 2</w:t>
      </w:r>
    </w:p>
    <w:p w:rsidR="00415A88" w:rsidRDefault="00415A88">
      <w:pPr>
        <w:tabs>
          <w:tab w:val="left" w:pos="567"/>
          <w:tab w:val="left" w:pos="851"/>
          <w:tab w:val="left" w:pos="8789"/>
          <w:tab w:val="left" w:pos="9072"/>
        </w:tabs>
        <w:rPr>
          <w:rFonts w:ascii="Arial" w:hAnsi="Arial"/>
          <w:sz w:val="24"/>
        </w:rPr>
      </w:pPr>
      <w:r>
        <w:rPr>
          <w:rFonts w:ascii="Arial" w:hAnsi="Arial"/>
          <w:sz w:val="24"/>
        </w:rPr>
        <w:t>Umschlagsbereich einiger ausgewählter Indikatoren:</w:t>
      </w:r>
    </w:p>
    <w:p w:rsidR="00415A88" w:rsidRDefault="00415A88">
      <w:pPr>
        <w:tabs>
          <w:tab w:val="left" w:pos="567"/>
          <w:tab w:val="left" w:pos="851"/>
          <w:tab w:val="left" w:pos="8789"/>
          <w:tab w:val="left" w:pos="9072"/>
        </w:tabs>
        <w:rPr>
          <w:rFonts w:ascii="Arial" w:hAnsi="Arial"/>
          <w:sz w:val="24"/>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1701"/>
      </w:tblGrid>
      <w:tr w:rsidR="00415A88">
        <w:tblPrEx>
          <w:tblCellMar>
            <w:top w:w="0" w:type="dxa"/>
            <w:bottom w:w="0" w:type="dxa"/>
          </w:tblCellMar>
        </w:tblPrEx>
        <w:tc>
          <w:tcPr>
            <w:tcW w:w="2127" w:type="dxa"/>
          </w:tcPr>
          <w:p w:rsidR="00415A88" w:rsidRDefault="00415A88">
            <w:pPr>
              <w:tabs>
                <w:tab w:val="left" w:pos="567"/>
                <w:tab w:val="left" w:pos="851"/>
                <w:tab w:val="left" w:pos="8789"/>
                <w:tab w:val="left" w:pos="9072"/>
              </w:tabs>
              <w:rPr>
                <w:rFonts w:ascii="Arial" w:hAnsi="Arial"/>
                <w:sz w:val="24"/>
              </w:rPr>
            </w:pPr>
          </w:p>
        </w:tc>
        <w:tc>
          <w:tcPr>
            <w:tcW w:w="1701" w:type="dxa"/>
          </w:tcPr>
          <w:p w:rsidR="00415A88" w:rsidRDefault="00415A88">
            <w:pPr>
              <w:tabs>
                <w:tab w:val="left" w:pos="567"/>
                <w:tab w:val="left" w:pos="851"/>
                <w:tab w:val="left" w:pos="8789"/>
                <w:tab w:val="left" w:pos="9072"/>
              </w:tabs>
              <w:jc w:val="center"/>
              <w:rPr>
                <w:rFonts w:ascii="Arial" w:hAnsi="Arial"/>
                <w:sz w:val="24"/>
              </w:rPr>
            </w:pPr>
            <w:r>
              <w:rPr>
                <w:rFonts w:ascii="Arial" w:hAnsi="Arial"/>
                <w:sz w:val="24"/>
              </w:rPr>
              <w:t>pH</w:t>
            </w:r>
          </w:p>
        </w:tc>
      </w:tr>
      <w:tr w:rsidR="00415A88">
        <w:tblPrEx>
          <w:tblCellMar>
            <w:top w:w="0" w:type="dxa"/>
            <w:bottom w:w="0" w:type="dxa"/>
          </w:tblCellMar>
        </w:tblPrEx>
        <w:tc>
          <w:tcPr>
            <w:tcW w:w="2127" w:type="dxa"/>
          </w:tcPr>
          <w:p w:rsidR="00415A88" w:rsidRDefault="00415A88">
            <w:pPr>
              <w:tabs>
                <w:tab w:val="left" w:pos="567"/>
                <w:tab w:val="left" w:pos="851"/>
                <w:tab w:val="left" w:pos="8789"/>
                <w:tab w:val="left" w:pos="9072"/>
              </w:tabs>
              <w:rPr>
                <w:rFonts w:ascii="Arial" w:hAnsi="Arial"/>
                <w:sz w:val="24"/>
              </w:rPr>
            </w:pPr>
            <w:r>
              <w:rPr>
                <w:rFonts w:ascii="Arial" w:hAnsi="Arial"/>
                <w:sz w:val="24"/>
              </w:rPr>
              <w:t>Kresolrot</w:t>
            </w:r>
          </w:p>
        </w:tc>
        <w:tc>
          <w:tcPr>
            <w:tcW w:w="1701" w:type="dxa"/>
          </w:tcPr>
          <w:p w:rsidR="00415A88" w:rsidRDefault="00415A88">
            <w:pPr>
              <w:tabs>
                <w:tab w:val="left" w:pos="567"/>
                <w:tab w:val="left" w:pos="851"/>
                <w:tab w:val="left" w:pos="8789"/>
                <w:tab w:val="left" w:pos="9072"/>
              </w:tabs>
              <w:jc w:val="center"/>
              <w:rPr>
                <w:rFonts w:ascii="Arial" w:hAnsi="Arial"/>
                <w:sz w:val="24"/>
              </w:rPr>
            </w:pPr>
            <w:r>
              <w:rPr>
                <w:rFonts w:ascii="Arial" w:hAnsi="Arial"/>
                <w:sz w:val="24"/>
              </w:rPr>
              <w:t>0,2 – 1,8</w:t>
            </w:r>
          </w:p>
        </w:tc>
      </w:tr>
      <w:tr w:rsidR="00415A88">
        <w:tblPrEx>
          <w:tblCellMar>
            <w:top w:w="0" w:type="dxa"/>
            <w:bottom w:w="0" w:type="dxa"/>
          </w:tblCellMar>
        </w:tblPrEx>
        <w:tc>
          <w:tcPr>
            <w:tcW w:w="2127" w:type="dxa"/>
          </w:tcPr>
          <w:p w:rsidR="00415A88" w:rsidRDefault="00415A88">
            <w:pPr>
              <w:tabs>
                <w:tab w:val="left" w:pos="567"/>
                <w:tab w:val="left" w:pos="851"/>
                <w:tab w:val="left" w:pos="8789"/>
                <w:tab w:val="left" w:pos="9072"/>
              </w:tabs>
              <w:rPr>
                <w:rFonts w:ascii="Arial" w:hAnsi="Arial"/>
                <w:sz w:val="24"/>
              </w:rPr>
            </w:pPr>
            <w:r>
              <w:rPr>
                <w:rFonts w:ascii="Arial" w:hAnsi="Arial"/>
                <w:sz w:val="24"/>
              </w:rPr>
              <w:t>Methylorange</w:t>
            </w:r>
          </w:p>
        </w:tc>
        <w:tc>
          <w:tcPr>
            <w:tcW w:w="1701" w:type="dxa"/>
          </w:tcPr>
          <w:p w:rsidR="00415A88" w:rsidRDefault="00415A88">
            <w:pPr>
              <w:tabs>
                <w:tab w:val="left" w:pos="567"/>
                <w:tab w:val="left" w:pos="851"/>
                <w:tab w:val="left" w:pos="8789"/>
                <w:tab w:val="left" w:pos="9072"/>
              </w:tabs>
              <w:jc w:val="center"/>
              <w:rPr>
                <w:rFonts w:ascii="Arial" w:hAnsi="Arial"/>
                <w:sz w:val="24"/>
              </w:rPr>
            </w:pPr>
            <w:r>
              <w:rPr>
                <w:rFonts w:ascii="Arial" w:hAnsi="Arial"/>
                <w:sz w:val="24"/>
              </w:rPr>
              <w:t>3,0 – 4,4</w:t>
            </w:r>
          </w:p>
        </w:tc>
      </w:tr>
      <w:tr w:rsidR="00415A88">
        <w:tblPrEx>
          <w:tblCellMar>
            <w:top w:w="0" w:type="dxa"/>
            <w:bottom w:w="0" w:type="dxa"/>
          </w:tblCellMar>
        </w:tblPrEx>
        <w:tc>
          <w:tcPr>
            <w:tcW w:w="2127" w:type="dxa"/>
          </w:tcPr>
          <w:p w:rsidR="00415A88" w:rsidRDefault="00415A88">
            <w:pPr>
              <w:tabs>
                <w:tab w:val="left" w:pos="567"/>
                <w:tab w:val="left" w:pos="851"/>
                <w:tab w:val="left" w:pos="8789"/>
                <w:tab w:val="left" w:pos="9072"/>
              </w:tabs>
              <w:rPr>
                <w:rFonts w:ascii="Arial" w:hAnsi="Arial"/>
                <w:sz w:val="24"/>
              </w:rPr>
            </w:pPr>
            <w:r>
              <w:rPr>
                <w:rFonts w:ascii="Arial" w:hAnsi="Arial"/>
                <w:sz w:val="24"/>
              </w:rPr>
              <w:t>Bromthymolblau</w:t>
            </w:r>
          </w:p>
        </w:tc>
        <w:tc>
          <w:tcPr>
            <w:tcW w:w="1701" w:type="dxa"/>
          </w:tcPr>
          <w:p w:rsidR="00415A88" w:rsidRDefault="00415A88">
            <w:pPr>
              <w:tabs>
                <w:tab w:val="left" w:pos="567"/>
                <w:tab w:val="left" w:pos="851"/>
                <w:tab w:val="left" w:pos="8789"/>
                <w:tab w:val="left" w:pos="9072"/>
              </w:tabs>
              <w:jc w:val="center"/>
              <w:rPr>
                <w:rFonts w:ascii="Arial" w:hAnsi="Arial"/>
                <w:sz w:val="24"/>
              </w:rPr>
            </w:pPr>
            <w:r>
              <w:rPr>
                <w:rFonts w:ascii="Arial" w:hAnsi="Arial"/>
                <w:sz w:val="24"/>
              </w:rPr>
              <w:t>6,0 – 7,5</w:t>
            </w:r>
          </w:p>
        </w:tc>
      </w:tr>
      <w:tr w:rsidR="00415A88">
        <w:tblPrEx>
          <w:tblCellMar>
            <w:top w:w="0" w:type="dxa"/>
            <w:bottom w:w="0" w:type="dxa"/>
          </w:tblCellMar>
        </w:tblPrEx>
        <w:tc>
          <w:tcPr>
            <w:tcW w:w="2127" w:type="dxa"/>
          </w:tcPr>
          <w:p w:rsidR="00415A88" w:rsidRDefault="00415A88">
            <w:pPr>
              <w:tabs>
                <w:tab w:val="left" w:pos="567"/>
                <w:tab w:val="left" w:pos="851"/>
                <w:tab w:val="left" w:pos="8789"/>
                <w:tab w:val="left" w:pos="9072"/>
              </w:tabs>
              <w:rPr>
                <w:rFonts w:ascii="Arial" w:hAnsi="Arial"/>
                <w:sz w:val="24"/>
              </w:rPr>
            </w:pPr>
            <w:r>
              <w:rPr>
                <w:rFonts w:ascii="Arial" w:hAnsi="Arial"/>
                <w:sz w:val="24"/>
              </w:rPr>
              <w:t>Phenolphthalein</w:t>
            </w:r>
          </w:p>
        </w:tc>
        <w:tc>
          <w:tcPr>
            <w:tcW w:w="1701" w:type="dxa"/>
          </w:tcPr>
          <w:p w:rsidR="00415A88" w:rsidRDefault="00415A88">
            <w:pPr>
              <w:tabs>
                <w:tab w:val="left" w:pos="567"/>
                <w:tab w:val="left" w:pos="851"/>
                <w:tab w:val="left" w:pos="8789"/>
                <w:tab w:val="left" w:pos="9072"/>
              </w:tabs>
              <w:jc w:val="center"/>
              <w:rPr>
                <w:rFonts w:ascii="Arial" w:hAnsi="Arial"/>
                <w:sz w:val="24"/>
              </w:rPr>
            </w:pPr>
            <w:r>
              <w:rPr>
                <w:rFonts w:ascii="Arial" w:hAnsi="Arial"/>
                <w:sz w:val="24"/>
              </w:rPr>
              <w:t>8,4 – 10,0</w:t>
            </w:r>
          </w:p>
        </w:tc>
      </w:tr>
    </w:tbl>
    <w:p w:rsidR="00415A88" w:rsidRDefault="00415A88">
      <w:pPr>
        <w:tabs>
          <w:tab w:val="left" w:pos="567"/>
          <w:tab w:val="left" w:pos="851"/>
          <w:tab w:val="left" w:pos="8789"/>
          <w:tab w:val="left" w:pos="9072"/>
        </w:tabs>
        <w:rPr>
          <w:rFonts w:ascii="Arial" w:hAnsi="Arial"/>
          <w:sz w:val="24"/>
        </w:rPr>
      </w:pPr>
    </w:p>
    <w:p w:rsidR="00415A88" w:rsidRDefault="00415A88">
      <w:pPr>
        <w:pStyle w:val="berschrift5"/>
      </w:pPr>
      <w:r>
        <w:rPr>
          <w:sz w:val="24"/>
        </w:rPr>
        <w:br w:type="page"/>
      </w:r>
      <w:r>
        <w:lastRenderedPageBreak/>
        <w:t>Aufgabe II</w:t>
      </w:r>
    </w:p>
    <w:p w:rsidR="00415A88" w:rsidRDefault="00415A88">
      <w:pPr>
        <w:tabs>
          <w:tab w:val="left" w:pos="567"/>
          <w:tab w:val="left" w:pos="851"/>
          <w:tab w:val="left" w:pos="8789"/>
          <w:tab w:val="left" w:pos="9072"/>
        </w:tabs>
        <w:rPr>
          <w:rFonts w:ascii="Arial" w:hAnsi="Arial"/>
          <w:sz w:val="24"/>
        </w:rPr>
      </w:pPr>
    </w:p>
    <w:p w:rsidR="00415A88" w:rsidRDefault="00415A88">
      <w:pPr>
        <w:tabs>
          <w:tab w:val="left" w:pos="567"/>
          <w:tab w:val="left" w:pos="851"/>
          <w:tab w:val="left" w:pos="8789"/>
          <w:tab w:val="left" w:pos="9072"/>
        </w:tabs>
        <w:jc w:val="both"/>
        <w:rPr>
          <w:rFonts w:ascii="Arial" w:hAnsi="Arial"/>
          <w:sz w:val="24"/>
        </w:rPr>
      </w:pPr>
      <w:r>
        <w:rPr>
          <w:rFonts w:ascii="Arial" w:hAnsi="Arial" w:cs="Arial"/>
          <w:sz w:val="24"/>
        </w:rPr>
        <w:t>1</w:t>
      </w:r>
      <w:r>
        <w:tab/>
      </w:r>
      <w:r>
        <w:rPr>
          <w:rFonts w:ascii="Arial" w:hAnsi="Arial" w:cs="Arial"/>
          <w:sz w:val="24"/>
        </w:rPr>
        <w:t xml:space="preserve">Guarkernmehl wird in der Papier-, Pharma- und Kosmetikindustrie eingesetzt und </w:t>
      </w:r>
      <w:r>
        <w:rPr>
          <w:rFonts w:ascii="Arial" w:hAnsi="Arial" w:cs="Arial"/>
          <w:sz w:val="24"/>
        </w:rPr>
        <w:tab/>
        <w:t>ist häufig ein Bestandteil von Haargel. Außerdem wird es in der Lebensmitteltechno-</w:t>
      </w:r>
      <w:r>
        <w:rPr>
          <w:rFonts w:ascii="Arial" w:hAnsi="Arial" w:cs="Arial"/>
          <w:sz w:val="24"/>
        </w:rPr>
        <w:tab/>
        <w:t xml:space="preserve">logie als natürliches Verdickungsmittel verwendet, so z.B. in Eiskrem. Man gewinnt </w:t>
      </w:r>
      <w:r>
        <w:rPr>
          <w:rFonts w:ascii="Arial" w:hAnsi="Arial" w:cs="Arial"/>
          <w:sz w:val="24"/>
        </w:rPr>
        <w:tab/>
        <w:t xml:space="preserve">Guarkernmehl durch einen Mahlvorgang aus den Samen der Guarbohne. Diese </w:t>
      </w:r>
      <w:r>
        <w:rPr>
          <w:rFonts w:ascii="Arial" w:hAnsi="Arial" w:cs="Arial"/>
          <w:sz w:val="24"/>
        </w:rPr>
        <w:tab/>
        <w:t xml:space="preserve">Nutzpflanze erreicht eine Wuchshöhe von bis zu 2 m und bildet etwa 10 cm lange </w:t>
      </w:r>
      <w:r>
        <w:rPr>
          <w:rFonts w:ascii="Arial" w:hAnsi="Arial" w:cs="Arial"/>
          <w:sz w:val="24"/>
        </w:rPr>
        <w:tab/>
        <w:t>Hülsenfrüchte mit ovalen, etwa 5 mm großen Samen. Die Hauptanbaugebiete</w:t>
      </w:r>
      <w:r>
        <w:rPr>
          <w:rFonts w:ascii="Arial" w:hAnsi="Arial"/>
          <w:sz w:val="24"/>
        </w:rPr>
        <w:tab/>
        <w:t>liegen in Texas, Indien und Pakistan.</w:t>
      </w:r>
    </w:p>
    <w:p w:rsidR="00415A88" w:rsidRDefault="00415A88">
      <w:pPr>
        <w:tabs>
          <w:tab w:val="left" w:pos="567"/>
          <w:tab w:val="left" w:pos="8789"/>
          <w:tab w:val="left" w:pos="9072"/>
        </w:tabs>
        <w:ind w:left="567"/>
        <w:jc w:val="both"/>
        <w:rPr>
          <w:rFonts w:ascii="Arial" w:hAnsi="Arial" w:cs="Arial"/>
          <w:sz w:val="24"/>
        </w:rPr>
      </w:pPr>
      <w:r>
        <w:rPr>
          <w:rFonts w:ascii="Arial" w:hAnsi="Arial"/>
          <w:sz w:val="24"/>
        </w:rPr>
        <w:t xml:space="preserve">Das Guarkernmehl enthält überwiegend das Polysaccharid Guaran. Guaran besteht aus einem Gerüst aus </w:t>
      </w:r>
      <w:r>
        <w:rPr>
          <w:rFonts w:ascii="Arial" w:hAnsi="Arial" w:cs="Arial"/>
          <w:sz w:val="24"/>
        </w:rPr>
        <w:t>β</w:t>
      </w:r>
      <w:r>
        <w:rPr>
          <w:rFonts w:ascii="Arial" w:hAnsi="Arial"/>
          <w:sz w:val="24"/>
        </w:rPr>
        <w:t>-D-Mannose-Bausteinen, die 1,4-glykosidisch miteinander verknüpft sind. Im Mittel ist an jeden zweiten Baustein als Seitenkette über eine</w:t>
      </w:r>
      <w:r>
        <w:rPr>
          <w:rFonts w:ascii="Arial" w:hAnsi="Arial"/>
          <w:sz w:val="24"/>
        </w:rPr>
        <w:tab/>
        <w:t xml:space="preserve">1,6-glykosidische Bindung ein </w:t>
      </w:r>
      <w:r>
        <w:rPr>
          <w:rFonts w:ascii="Arial" w:hAnsi="Arial" w:cs="Arial"/>
          <w:sz w:val="24"/>
        </w:rPr>
        <w:t>α-D-Galactose-Molekül in Form eines Sechsringes gebunden.</w:t>
      </w:r>
    </w:p>
    <w:p w:rsidR="00415A88" w:rsidRDefault="00415A88">
      <w:pPr>
        <w:tabs>
          <w:tab w:val="left" w:pos="567"/>
          <w:tab w:val="left" w:pos="851"/>
          <w:tab w:val="left" w:pos="8789"/>
          <w:tab w:val="left" w:pos="9072"/>
        </w:tabs>
        <w:rPr>
          <w:rFonts w:ascii="Arial" w:hAnsi="Arial" w:cs="Arial"/>
          <w:sz w:val="24"/>
        </w:rPr>
      </w:pPr>
    </w:p>
    <w:p w:rsidR="00415A88" w:rsidRDefault="00415A88">
      <w:pPr>
        <w:tabs>
          <w:tab w:val="left" w:pos="567"/>
          <w:tab w:val="left" w:pos="851"/>
          <w:tab w:val="left" w:pos="8789"/>
          <w:tab w:val="left" w:pos="9072"/>
        </w:tabs>
        <w:rPr>
          <w:rFonts w:ascii="Arial" w:hAnsi="Arial" w:cs="Arial"/>
          <w:sz w:val="24"/>
        </w:rPr>
      </w:pPr>
      <w:r>
        <w:rPr>
          <w:rFonts w:ascii="Arial" w:hAnsi="Arial" w:cs="Arial"/>
          <w:sz w:val="24"/>
        </w:rPr>
        <w:tab/>
        <w:t xml:space="preserve">                         </w:t>
      </w:r>
      <w:r w:rsidR="00A556F6">
        <w:rPr>
          <w:rFonts w:ascii="Arial" w:hAnsi="Arial" w:cs="Arial"/>
          <w:noProof/>
          <w:sz w:val="24"/>
        </w:rPr>
        <w:drawing>
          <wp:inline distT="0" distB="0" distL="0" distR="0">
            <wp:extent cx="3200400" cy="1657350"/>
            <wp:effectExtent l="0" t="0" r="0" b="0"/>
            <wp:docPr id="2" name="Bild 2" descr="Au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f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1657350"/>
                    </a:xfrm>
                    <a:prstGeom prst="rect">
                      <a:avLst/>
                    </a:prstGeom>
                    <a:noFill/>
                    <a:ln>
                      <a:noFill/>
                    </a:ln>
                  </pic:spPr>
                </pic:pic>
              </a:graphicData>
            </a:graphic>
          </wp:inline>
        </w:drawing>
      </w:r>
    </w:p>
    <w:p w:rsidR="00415A88" w:rsidRDefault="00415A88">
      <w:pPr>
        <w:tabs>
          <w:tab w:val="left" w:pos="567"/>
          <w:tab w:val="left" w:pos="851"/>
          <w:tab w:val="left" w:pos="8789"/>
          <w:tab w:val="left" w:pos="9072"/>
        </w:tabs>
        <w:rPr>
          <w:rFonts w:ascii="Arial" w:hAnsi="Arial" w:cs="Arial"/>
          <w:sz w:val="24"/>
        </w:rPr>
      </w:pPr>
    </w:p>
    <w:p w:rsidR="00415A88" w:rsidRDefault="00415A88">
      <w:pPr>
        <w:tabs>
          <w:tab w:val="left" w:pos="567"/>
          <w:tab w:val="left" w:pos="851"/>
          <w:tab w:val="left" w:pos="8789"/>
          <w:tab w:val="left" w:pos="9072"/>
        </w:tabs>
        <w:rPr>
          <w:rFonts w:ascii="Arial" w:hAnsi="Arial" w:cs="Arial"/>
          <w:sz w:val="24"/>
        </w:rPr>
      </w:pPr>
      <w:r>
        <w:rPr>
          <w:rFonts w:ascii="Arial" w:hAnsi="Arial" w:cs="Arial"/>
          <w:sz w:val="24"/>
        </w:rPr>
        <w:tab/>
      </w:r>
      <w:r>
        <w:rPr>
          <w:rFonts w:ascii="Arial" w:hAnsi="Arial" w:cs="Arial"/>
          <w:sz w:val="24"/>
        </w:rPr>
        <w:sym w:font="Symbol" w:char="F0B7"/>
      </w:r>
      <w:r>
        <w:rPr>
          <w:rFonts w:ascii="Arial" w:hAnsi="Arial" w:cs="Arial"/>
          <w:sz w:val="24"/>
        </w:rPr>
        <w:tab/>
        <w:t>Vergleichen Sie die Struktur des D-Galactose-Moleküls mit der des</w:t>
      </w:r>
    </w:p>
    <w:p w:rsidR="00415A88" w:rsidRDefault="00415A88">
      <w:pPr>
        <w:tabs>
          <w:tab w:val="left" w:pos="567"/>
          <w:tab w:val="left" w:pos="851"/>
          <w:tab w:val="left" w:pos="8789"/>
          <w:tab w:val="left" w:pos="9072"/>
        </w:tabs>
        <w:rPr>
          <w:rFonts w:ascii="Arial" w:hAnsi="Arial" w:cs="Arial"/>
          <w:sz w:val="24"/>
        </w:rPr>
      </w:pPr>
      <w:r>
        <w:rPr>
          <w:rFonts w:ascii="Arial" w:hAnsi="Arial" w:cs="Arial"/>
          <w:sz w:val="24"/>
        </w:rPr>
        <w:tab/>
      </w:r>
      <w:r>
        <w:rPr>
          <w:rFonts w:ascii="Arial" w:hAnsi="Arial" w:cs="Arial"/>
          <w:sz w:val="24"/>
        </w:rPr>
        <w:tab/>
        <w:t>D-Mannose-Moleküls in ihrer offenkettigen Form.</w:t>
      </w:r>
    </w:p>
    <w:p w:rsidR="00415A88" w:rsidRDefault="00415A88">
      <w:pPr>
        <w:tabs>
          <w:tab w:val="left" w:pos="567"/>
          <w:tab w:val="left" w:pos="851"/>
          <w:tab w:val="left" w:pos="8789"/>
          <w:tab w:val="left" w:pos="9072"/>
        </w:tabs>
        <w:rPr>
          <w:rFonts w:ascii="Arial" w:hAnsi="Arial" w:cs="Arial"/>
          <w:sz w:val="24"/>
        </w:rPr>
      </w:pPr>
      <w:r>
        <w:rPr>
          <w:rFonts w:ascii="Arial" w:hAnsi="Arial" w:cs="Arial"/>
          <w:sz w:val="24"/>
        </w:rPr>
        <w:tab/>
      </w:r>
      <w:r>
        <w:rPr>
          <w:rFonts w:ascii="Arial" w:hAnsi="Arial" w:cs="Arial"/>
          <w:sz w:val="24"/>
        </w:rPr>
        <w:sym w:font="Symbol" w:char="F0B7"/>
      </w:r>
      <w:r>
        <w:rPr>
          <w:rFonts w:ascii="Arial" w:hAnsi="Arial" w:cs="Arial"/>
          <w:sz w:val="24"/>
        </w:rPr>
        <w:tab/>
        <w:t>Zeichnen Sie einen Ausschnitt aus der Strukturformel des Guaran-Moleküls.</w:t>
      </w:r>
    </w:p>
    <w:p w:rsidR="00415A88" w:rsidRDefault="00415A88">
      <w:pPr>
        <w:tabs>
          <w:tab w:val="left" w:pos="567"/>
          <w:tab w:val="left" w:pos="851"/>
          <w:tab w:val="left" w:pos="8789"/>
          <w:tab w:val="left" w:pos="9072"/>
        </w:tabs>
        <w:rPr>
          <w:rFonts w:ascii="Arial" w:hAnsi="Arial" w:cs="Arial"/>
          <w:sz w:val="24"/>
        </w:rPr>
      </w:pPr>
      <w:r>
        <w:rPr>
          <w:rFonts w:ascii="Arial" w:hAnsi="Arial" w:cs="Arial"/>
          <w:sz w:val="24"/>
        </w:rPr>
        <w:tab/>
      </w:r>
      <w:r>
        <w:rPr>
          <w:rFonts w:ascii="Arial" w:hAnsi="Arial" w:cs="Arial"/>
          <w:sz w:val="24"/>
        </w:rPr>
        <w:sym w:font="Symbol" w:char="F0B7"/>
      </w:r>
      <w:r>
        <w:rPr>
          <w:rFonts w:ascii="Arial" w:hAnsi="Arial" w:cs="Arial"/>
          <w:sz w:val="24"/>
        </w:rPr>
        <w:tab/>
        <w:t>Beschreiben Sie einen Versuch, mit dem entschieden werden kann, ob es sich</w:t>
      </w:r>
    </w:p>
    <w:p w:rsidR="00415A88" w:rsidRDefault="00415A88">
      <w:pPr>
        <w:tabs>
          <w:tab w:val="left" w:pos="567"/>
          <w:tab w:val="left" w:pos="851"/>
          <w:tab w:val="left" w:pos="8789"/>
          <w:tab w:val="left" w:pos="9072"/>
        </w:tabs>
        <w:rPr>
          <w:rFonts w:ascii="Arial" w:hAnsi="Arial" w:cs="Arial"/>
          <w:sz w:val="24"/>
        </w:rPr>
      </w:pPr>
      <w:r>
        <w:rPr>
          <w:rFonts w:ascii="Arial" w:hAnsi="Arial" w:cs="Arial"/>
          <w:sz w:val="24"/>
        </w:rPr>
        <w:tab/>
      </w:r>
      <w:r>
        <w:rPr>
          <w:rFonts w:ascii="Arial" w:hAnsi="Arial" w:cs="Arial"/>
          <w:sz w:val="24"/>
        </w:rPr>
        <w:tab/>
        <w:t>beim Guaran um ein Kohlenhydrat mit reduzierenden Eigenschaften handelt.</w:t>
      </w:r>
    </w:p>
    <w:p w:rsidR="00415A88" w:rsidRDefault="00415A88">
      <w:pPr>
        <w:tabs>
          <w:tab w:val="left" w:pos="567"/>
          <w:tab w:val="left" w:pos="851"/>
          <w:tab w:val="left" w:pos="8789"/>
          <w:tab w:val="left" w:pos="9072"/>
        </w:tabs>
        <w:rPr>
          <w:rFonts w:ascii="Arial" w:hAnsi="Arial" w:cs="Arial"/>
          <w:sz w:val="24"/>
        </w:rPr>
      </w:pPr>
      <w:r>
        <w:rPr>
          <w:rFonts w:ascii="Arial" w:hAnsi="Arial" w:cs="Arial"/>
          <w:sz w:val="24"/>
        </w:rPr>
        <w:tab/>
      </w:r>
      <w:r>
        <w:rPr>
          <w:rFonts w:ascii="Arial" w:hAnsi="Arial" w:cs="Arial"/>
          <w:sz w:val="24"/>
        </w:rPr>
        <w:tab/>
        <w:t>Begründen Sie das zu erwartende Ergebnis.</w:t>
      </w:r>
    </w:p>
    <w:p w:rsidR="00415A88" w:rsidRDefault="00415A88">
      <w:pPr>
        <w:tabs>
          <w:tab w:val="left" w:pos="567"/>
          <w:tab w:val="left" w:pos="851"/>
          <w:tab w:val="left" w:pos="8789"/>
          <w:tab w:val="left" w:pos="9072"/>
        </w:tabs>
        <w:rPr>
          <w:rFonts w:ascii="Arial" w:hAnsi="Arial" w:cs="Arial"/>
          <w:sz w:val="24"/>
        </w:rPr>
      </w:pPr>
    </w:p>
    <w:p w:rsidR="00415A88" w:rsidRDefault="00415A88">
      <w:pPr>
        <w:tabs>
          <w:tab w:val="left" w:pos="567"/>
          <w:tab w:val="left" w:pos="851"/>
          <w:tab w:val="left" w:pos="8789"/>
          <w:tab w:val="left" w:pos="9072"/>
        </w:tabs>
        <w:rPr>
          <w:rFonts w:ascii="Arial" w:hAnsi="Arial" w:cs="Arial"/>
          <w:sz w:val="24"/>
        </w:rPr>
      </w:pPr>
      <w:r>
        <w:rPr>
          <w:rFonts w:ascii="Arial" w:hAnsi="Arial" w:cs="Arial"/>
          <w:sz w:val="24"/>
        </w:rPr>
        <w:tab/>
        <w:t>Die Wirkung von Guarkernmehl als Verdickungsmittel beruht auf der Fähigkeit</w:t>
      </w:r>
    </w:p>
    <w:p w:rsidR="00415A88" w:rsidRDefault="00415A88">
      <w:pPr>
        <w:tabs>
          <w:tab w:val="left" w:pos="567"/>
          <w:tab w:val="left" w:pos="851"/>
          <w:tab w:val="left" w:pos="8789"/>
          <w:tab w:val="left" w:pos="9072"/>
        </w:tabs>
        <w:rPr>
          <w:rFonts w:ascii="Arial" w:hAnsi="Arial" w:cs="Arial"/>
          <w:sz w:val="24"/>
        </w:rPr>
      </w:pPr>
      <w:r>
        <w:rPr>
          <w:rFonts w:ascii="Arial" w:hAnsi="Arial" w:cs="Arial"/>
          <w:sz w:val="24"/>
        </w:rPr>
        <w:tab/>
        <w:t>des Guaran-Moleküls, Wassermoleküle zu binden.</w:t>
      </w:r>
    </w:p>
    <w:p w:rsidR="00415A88" w:rsidRDefault="00415A88">
      <w:pPr>
        <w:tabs>
          <w:tab w:val="left" w:pos="567"/>
          <w:tab w:val="left" w:pos="851"/>
          <w:tab w:val="left" w:pos="8789"/>
          <w:tab w:val="left" w:pos="9072"/>
        </w:tabs>
        <w:rPr>
          <w:rFonts w:ascii="Arial" w:hAnsi="Arial" w:cs="Arial"/>
          <w:sz w:val="24"/>
        </w:rPr>
      </w:pPr>
    </w:p>
    <w:p w:rsidR="00415A88" w:rsidRDefault="00415A88">
      <w:pPr>
        <w:tabs>
          <w:tab w:val="left" w:pos="567"/>
          <w:tab w:val="left" w:pos="851"/>
          <w:tab w:val="left" w:pos="8789"/>
          <w:tab w:val="left" w:pos="9072"/>
        </w:tabs>
        <w:rPr>
          <w:rFonts w:ascii="Arial" w:hAnsi="Arial" w:cs="Arial"/>
          <w:sz w:val="24"/>
        </w:rPr>
      </w:pPr>
      <w:r>
        <w:rPr>
          <w:rFonts w:ascii="Arial" w:hAnsi="Arial" w:cs="Arial"/>
          <w:sz w:val="24"/>
        </w:rPr>
        <w:tab/>
      </w:r>
      <w:r>
        <w:rPr>
          <w:rFonts w:ascii="Arial" w:hAnsi="Arial" w:cs="Arial"/>
          <w:sz w:val="24"/>
        </w:rPr>
        <w:sym w:font="Symbol" w:char="F0B7"/>
      </w:r>
      <w:r>
        <w:rPr>
          <w:rFonts w:ascii="Arial" w:hAnsi="Arial" w:cs="Arial"/>
          <w:sz w:val="24"/>
        </w:rPr>
        <w:tab/>
        <w:t>Begründen Sie diese Moleküleigenschaft.</w:t>
      </w:r>
      <w:r>
        <w:rPr>
          <w:rFonts w:ascii="Arial" w:hAnsi="Arial" w:cs="Arial"/>
          <w:sz w:val="24"/>
        </w:rPr>
        <w:tab/>
      </w:r>
      <w:r>
        <w:rPr>
          <w:rFonts w:ascii="Arial" w:hAnsi="Arial" w:cs="Arial"/>
          <w:b/>
          <w:bCs/>
          <w:sz w:val="24"/>
        </w:rPr>
        <w:t xml:space="preserve">  8 VP</w:t>
      </w:r>
    </w:p>
    <w:p w:rsidR="00415A88" w:rsidRDefault="00415A88">
      <w:pPr>
        <w:tabs>
          <w:tab w:val="left" w:pos="567"/>
          <w:tab w:val="left" w:pos="851"/>
          <w:tab w:val="left" w:pos="8789"/>
          <w:tab w:val="left" w:pos="9072"/>
        </w:tabs>
        <w:rPr>
          <w:rFonts w:ascii="Arial" w:hAnsi="Arial" w:cs="Arial"/>
          <w:sz w:val="24"/>
        </w:rPr>
      </w:pPr>
    </w:p>
    <w:p w:rsidR="00415A88" w:rsidRDefault="00415A88">
      <w:pPr>
        <w:tabs>
          <w:tab w:val="left" w:pos="567"/>
          <w:tab w:val="left" w:pos="851"/>
          <w:tab w:val="left" w:pos="8789"/>
          <w:tab w:val="left" w:pos="9072"/>
        </w:tabs>
        <w:rPr>
          <w:rFonts w:ascii="Arial" w:hAnsi="Arial" w:cs="Arial"/>
          <w:sz w:val="24"/>
        </w:rPr>
      </w:pPr>
    </w:p>
    <w:p w:rsidR="00415A88" w:rsidRDefault="00415A88">
      <w:pPr>
        <w:pStyle w:val="berschrift2"/>
        <w:numPr>
          <w:ilvl w:val="0"/>
          <w:numId w:val="24"/>
        </w:numPr>
        <w:tabs>
          <w:tab w:val="clear" w:pos="720"/>
          <w:tab w:val="clear" w:pos="3686"/>
          <w:tab w:val="clear" w:pos="5670"/>
          <w:tab w:val="num" w:pos="567"/>
          <w:tab w:val="left" w:pos="851"/>
          <w:tab w:val="left" w:pos="8789"/>
          <w:tab w:val="left" w:pos="9072"/>
        </w:tabs>
        <w:ind w:left="567" w:hanging="567"/>
        <w:jc w:val="both"/>
        <w:rPr>
          <w:rFonts w:ascii="Arial" w:hAnsi="Arial" w:cs="Arial"/>
        </w:rPr>
      </w:pPr>
      <w:r>
        <w:rPr>
          <w:rFonts w:ascii="Arial" w:hAnsi="Arial" w:cs="Arial"/>
        </w:rPr>
        <w:t>Mit guaranhaltigem Haargel muss das Haar täglich gestylt werden, eine Dauerwelle dagegen hält mehrere Wochen. Haare bestehen zum größten Teil aus dem Skleroprotein α-Keratin, dessen Moleküle hauptsächlich in Form der α-Helix vorliegen. Monomere Bestandteile des Keratins sind u.a. Serin (L-2-Amino-3-hydroxy-propansäure), Leucin (L-2-Amino-4-methylpentansäure) und Cystein.</w:t>
      </w:r>
    </w:p>
    <w:p w:rsidR="00415A88" w:rsidRDefault="00415A88">
      <w:pPr>
        <w:tabs>
          <w:tab w:val="left" w:pos="567"/>
          <w:tab w:val="left" w:pos="851"/>
          <w:tab w:val="left" w:pos="8789"/>
          <w:tab w:val="left" w:pos="9072"/>
        </w:tabs>
        <w:ind w:left="570"/>
        <w:jc w:val="both"/>
        <w:rPr>
          <w:rFonts w:ascii="Arial" w:hAnsi="Arial" w:cs="Arial"/>
          <w:sz w:val="24"/>
        </w:rPr>
      </w:pPr>
      <w:r>
        <w:rPr>
          <w:rFonts w:ascii="Arial" w:hAnsi="Arial" w:cs="Arial"/>
          <w:sz w:val="24"/>
        </w:rPr>
        <w:t>Cystein unterscheidet sich von Serin durch eine Thiolgruppe (-SH) anstelle der Hydroxylgruppe. Die Thiolgruppe eines Cystein-Bausteins kann mit einer weiteren Thiolgruppe zu einer Disulfidbrücke reagieren. Diese Disulfidbrücken sind haupt-sächlich  für die Form eines Haares verantwortlich.</w:t>
      </w:r>
    </w:p>
    <w:p w:rsidR="00415A88" w:rsidRDefault="00415A88">
      <w:pPr>
        <w:tabs>
          <w:tab w:val="left" w:pos="567"/>
          <w:tab w:val="left" w:pos="851"/>
          <w:tab w:val="left" w:pos="8789"/>
          <w:tab w:val="left" w:pos="9072"/>
        </w:tabs>
        <w:ind w:left="570"/>
        <w:jc w:val="both"/>
        <w:rPr>
          <w:rFonts w:ascii="Arial" w:hAnsi="Arial" w:cs="Arial"/>
          <w:sz w:val="24"/>
        </w:rPr>
      </w:pPr>
      <w:r>
        <w:rPr>
          <w:rFonts w:ascii="Arial" w:hAnsi="Arial" w:cs="Arial"/>
          <w:sz w:val="24"/>
        </w:rPr>
        <w:lastRenderedPageBreak/>
        <w:t>Bei einer Dauerwelle werden die Disulfidbrücken zunächst durch Reduktion zu Thiolen geöffnet. Nach dem anschließenden Formen der Haare werden durch Oxidation neue Disulfidbrücken gebildet.</w:t>
      </w:r>
    </w:p>
    <w:p w:rsidR="00415A88" w:rsidRDefault="00415A88">
      <w:pPr>
        <w:tabs>
          <w:tab w:val="left" w:pos="567"/>
          <w:tab w:val="left" w:pos="851"/>
          <w:tab w:val="left" w:pos="8789"/>
          <w:tab w:val="left" w:pos="9072"/>
        </w:tabs>
        <w:ind w:left="570"/>
        <w:rPr>
          <w:rFonts w:ascii="Arial" w:hAnsi="Arial" w:cs="Arial"/>
          <w:sz w:val="24"/>
        </w:rPr>
      </w:pPr>
    </w:p>
    <w:p w:rsidR="00415A88" w:rsidRDefault="00415A88">
      <w:pPr>
        <w:tabs>
          <w:tab w:val="left" w:pos="567"/>
          <w:tab w:val="left" w:pos="851"/>
          <w:tab w:val="left" w:pos="8789"/>
          <w:tab w:val="left" w:pos="9072"/>
        </w:tabs>
        <w:ind w:left="570"/>
        <w:rPr>
          <w:rFonts w:ascii="Arial" w:hAnsi="Arial" w:cs="Arial"/>
          <w:sz w:val="24"/>
        </w:rPr>
      </w:pPr>
      <w:r>
        <w:rPr>
          <w:rFonts w:ascii="Arial" w:hAnsi="Arial" w:cs="Arial"/>
          <w:sz w:val="24"/>
        </w:rPr>
        <w:t>An einer Stelle eines Keratinmoleküls sind die Aminosäuren in folgender Reihenfolge</w:t>
      </w:r>
    </w:p>
    <w:p w:rsidR="00415A88" w:rsidRDefault="00415A88">
      <w:pPr>
        <w:tabs>
          <w:tab w:val="left" w:pos="567"/>
          <w:tab w:val="left" w:pos="851"/>
          <w:tab w:val="left" w:pos="8789"/>
          <w:tab w:val="left" w:pos="9072"/>
        </w:tabs>
        <w:ind w:left="570"/>
        <w:rPr>
          <w:rFonts w:ascii="Arial" w:hAnsi="Arial" w:cs="Arial"/>
          <w:sz w:val="24"/>
        </w:rPr>
      </w:pPr>
      <w:r>
        <w:rPr>
          <w:rFonts w:ascii="Arial" w:hAnsi="Arial" w:cs="Arial"/>
          <w:sz w:val="24"/>
        </w:rPr>
        <w:t xml:space="preserve">angeordnet: </w:t>
      </w:r>
      <w:r>
        <w:rPr>
          <w:rFonts w:ascii="Arial" w:hAnsi="Arial" w:cs="Arial"/>
          <w:sz w:val="24"/>
        </w:rPr>
        <w:sym w:font="Symbol" w:char="F02D"/>
      </w:r>
      <w:r>
        <w:rPr>
          <w:rFonts w:ascii="Arial" w:hAnsi="Arial" w:cs="Arial"/>
          <w:sz w:val="24"/>
        </w:rPr>
        <w:t xml:space="preserve"> Serin </w:t>
      </w:r>
      <w:r>
        <w:rPr>
          <w:rFonts w:ascii="Arial" w:hAnsi="Arial" w:cs="Arial"/>
          <w:sz w:val="24"/>
        </w:rPr>
        <w:sym w:font="Symbol" w:char="F02D"/>
      </w:r>
      <w:r>
        <w:rPr>
          <w:rFonts w:ascii="Arial" w:hAnsi="Arial" w:cs="Arial"/>
          <w:sz w:val="24"/>
        </w:rPr>
        <w:t xml:space="preserve"> Cystein </w:t>
      </w:r>
      <w:r>
        <w:rPr>
          <w:rFonts w:ascii="Arial" w:hAnsi="Arial" w:cs="Arial"/>
          <w:sz w:val="24"/>
        </w:rPr>
        <w:sym w:font="Symbol" w:char="F02D"/>
      </w:r>
      <w:r>
        <w:rPr>
          <w:rFonts w:ascii="Arial" w:hAnsi="Arial" w:cs="Arial"/>
          <w:sz w:val="24"/>
        </w:rPr>
        <w:t xml:space="preserve"> Leucin </w:t>
      </w:r>
      <w:r>
        <w:rPr>
          <w:rFonts w:ascii="Arial" w:hAnsi="Arial" w:cs="Arial"/>
          <w:sz w:val="24"/>
        </w:rPr>
        <w:sym w:font="Symbol" w:char="F02D"/>
      </w:r>
      <w:r>
        <w:rPr>
          <w:rFonts w:ascii="Arial" w:hAnsi="Arial" w:cs="Arial"/>
          <w:sz w:val="24"/>
        </w:rPr>
        <w:t>.</w:t>
      </w:r>
    </w:p>
    <w:p w:rsidR="00415A88" w:rsidRDefault="00415A88">
      <w:pPr>
        <w:tabs>
          <w:tab w:val="left" w:pos="567"/>
          <w:tab w:val="left" w:pos="851"/>
          <w:tab w:val="left" w:pos="8789"/>
          <w:tab w:val="left" w:pos="9072"/>
        </w:tabs>
        <w:ind w:left="570"/>
        <w:rPr>
          <w:rFonts w:ascii="Arial" w:hAnsi="Arial" w:cs="Arial"/>
          <w:sz w:val="24"/>
        </w:rPr>
      </w:pP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Zeichnen Sie diesen Ausschnitt aus der Strukturformel des Keratin-Moleküls.</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Benennen Sie die Bindung zwischen den Aminosäuren.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Beschreiben Sie einen Versuch, mit dem nachgewiesen werden kann, dass</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Keratin Stickstoff enthält.</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Begründen Sie die Beobachtungen und formulieren Sie dazu auch eine</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geeignete Reaktionsgleichung.</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Formulieren Sie am Beispiel der Reaktion zweier Cystein-Moleküle mit</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Wasserstoffperoxid (H</w:t>
      </w:r>
      <w:r>
        <w:rPr>
          <w:rFonts w:ascii="Arial" w:hAnsi="Arial"/>
          <w:sz w:val="24"/>
          <w:vertAlign w:val="subscript"/>
        </w:rPr>
        <w:t>2</w:t>
      </w:r>
      <w:r>
        <w:rPr>
          <w:rFonts w:ascii="Arial" w:hAnsi="Arial"/>
          <w:sz w:val="24"/>
        </w:rPr>
        <w:t>O</w:t>
      </w:r>
      <w:r>
        <w:rPr>
          <w:rFonts w:ascii="Arial" w:hAnsi="Arial"/>
          <w:sz w:val="24"/>
          <w:vertAlign w:val="subscript"/>
        </w:rPr>
        <w:t>2</w:t>
      </w:r>
      <w:r>
        <w:rPr>
          <w:rFonts w:ascii="Arial" w:hAnsi="Arial"/>
          <w:sz w:val="24"/>
        </w:rPr>
        <w:t>) eine Reaktionsgleichung für die Bildung einer</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Disulfidbrücke und zeigen Sie, dass es sich um eine Redoxreaktion handelt.</w:t>
      </w:r>
    </w:p>
    <w:p w:rsidR="00415A88" w:rsidRDefault="00415A88">
      <w:pPr>
        <w:tabs>
          <w:tab w:val="left" w:pos="567"/>
          <w:tab w:val="left" w:pos="851"/>
          <w:tab w:val="left" w:pos="8789"/>
          <w:tab w:val="left" w:pos="9072"/>
        </w:tabs>
        <w:ind w:left="570"/>
        <w:rPr>
          <w:rFonts w:ascii="Arial" w:hAnsi="Arial" w:cs="Arial"/>
          <w:sz w:val="24"/>
        </w:rPr>
      </w:pPr>
      <w:r>
        <w:rPr>
          <w:rFonts w:ascii="Arial" w:hAnsi="Arial"/>
          <w:sz w:val="24"/>
        </w:rPr>
        <w:sym w:font="Symbol" w:char="F0B7"/>
      </w:r>
      <w:r>
        <w:rPr>
          <w:rFonts w:ascii="Arial" w:hAnsi="Arial"/>
          <w:sz w:val="24"/>
        </w:rPr>
        <w:tab/>
        <w:t xml:space="preserve">Erläutern Sie am Beispiel des </w:t>
      </w:r>
      <w:r>
        <w:rPr>
          <w:rFonts w:ascii="Arial" w:hAnsi="Arial" w:cs="Arial"/>
          <w:sz w:val="24"/>
        </w:rPr>
        <w:t>α-Keratins die Begriffe Primär-, Sekundär- und</w:t>
      </w:r>
    </w:p>
    <w:p w:rsidR="00415A88" w:rsidRDefault="00415A88">
      <w:pPr>
        <w:tabs>
          <w:tab w:val="left" w:pos="567"/>
          <w:tab w:val="left" w:pos="851"/>
          <w:tab w:val="left" w:pos="8789"/>
          <w:tab w:val="left" w:pos="9072"/>
        </w:tabs>
        <w:ind w:left="570"/>
        <w:rPr>
          <w:rFonts w:ascii="Arial" w:hAnsi="Arial" w:cs="Arial"/>
          <w:b/>
          <w:bCs/>
          <w:sz w:val="24"/>
        </w:rPr>
      </w:pPr>
      <w:r>
        <w:rPr>
          <w:rFonts w:ascii="Arial" w:hAnsi="Arial" w:cs="Arial"/>
          <w:sz w:val="24"/>
        </w:rPr>
        <w:tab/>
        <w:t>Tertiärstruktur.</w:t>
      </w:r>
      <w:r>
        <w:rPr>
          <w:rFonts w:ascii="Arial" w:hAnsi="Arial" w:cs="Arial"/>
          <w:sz w:val="24"/>
        </w:rPr>
        <w:tab/>
      </w:r>
      <w:r>
        <w:rPr>
          <w:rFonts w:ascii="Arial" w:hAnsi="Arial" w:cs="Arial"/>
          <w:b/>
          <w:bCs/>
          <w:sz w:val="24"/>
        </w:rPr>
        <w:t>12 VP</w:t>
      </w:r>
    </w:p>
    <w:p w:rsidR="00415A88" w:rsidRDefault="00415A88">
      <w:pPr>
        <w:tabs>
          <w:tab w:val="left" w:pos="567"/>
          <w:tab w:val="left" w:pos="851"/>
          <w:tab w:val="left" w:pos="8789"/>
          <w:tab w:val="left" w:pos="9072"/>
        </w:tabs>
        <w:ind w:left="570"/>
        <w:rPr>
          <w:rFonts w:ascii="Arial" w:hAnsi="Arial" w:cs="Arial"/>
          <w:b/>
          <w:bCs/>
          <w:sz w:val="24"/>
        </w:rPr>
      </w:pPr>
      <w:r>
        <w:rPr>
          <w:rFonts w:ascii="Arial" w:hAnsi="Arial" w:cs="Arial"/>
          <w:sz w:val="24"/>
        </w:rPr>
        <w:tab/>
      </w:r>
      <w:r>
        <w:rPr>
          <w:rFonts w:ascii="Arial" w:hAnsi="Arial" w:cs="Arial"/>
          <w:sz w:val="24"/>
        </w:rPr>
        <w:tab/>
      </w:r>
      <w:r>
        <w:rPr>
          <w:rFonts w:ascii="Arial" w:hAnsi="Arial" w:cs="Arial"/>
          <w:b/>
          <w:bCs/>
          <w:sz w:val="24"/>
        </w:rPr>
        <w:t>_____</w:t>
      </w:r>
    </w:p>
    <w:p w:rsidR="00415A88" w:rsidRDefault="00415A88">
      <w:pPr>
        <w:tabs>
          <w:tab w:val="left" w:pos="567"/>
          <w:tab w:val="left" w:pos="851"/>
          <w:tab w:val="left" w:pos="8789"/>
          <w:tab w:val="left" w:pos="9072"/>
        </w:tabs>
        <w:ind w:left="570"/>
        <w:rPr>
          <w:rFonts w:ascii="Arial" w:hAnsi="Arial" w:cs="Arial"/>
          <w:b/>
          <w:bCs/>
          <w:sz w:val="24"/>
        </w:rPr>
      </w:pPr>
      <w:r>
        <w:rPr>
          <w:rFonts w:ascii="Arial" w:hAnsi="Arial" w:cs="Arial"/>
          <w:b/>
          <w:bCs/>
          <w:sz w:val="24"/>
        </w:rPr>
        <w:tab/>
      </w:r>
      <w:r>
        <w:rPr>
          <w:rFonts w:ascii="Arial" w:hAnsi="Arial" w:cs="Arial"/>
          <w:b/>
          <w:bCs/>
          <w:sz w:val="24"/>
        </w:rPr>
        <w:tab/>
        <w:t>20 VP</w:t>
      </w:r>
    </w:p>
    <w:p w:rsidR="00415A88" w:rsidRDefault="00415A88">
      <w:pPr>
        <w:tabs>
          <w:tab w:val="left" w:pos="567"/>
          <w:tab w:val="left" w:pos="851"/>
          <w:tab w:val="left" w:pos="8789"/>
          <w:tab w:val="left" w:pos="9072"/>
        </w:tabs>
        <w:ind w:left="570"/>
        <w:rPr>
          <w:rFonts w:ascii="Arial" w:hAnsi="Arial"/>
          <w:sz w:val="24"/>
        </w:rPr>
      </w:pPr>
    </w:p>
    <w:p w:rsidR="00415A88" w:rsidRDefault="00415A88">
      <w:pPr>
        <w:tabs>
          <w:tab w:val="left" w:pos="567"/>
          <w:tab w:val="left" w:pos="851"/>
          <w:tab w:val="left" w:pos="8789"/>
          <w:tab w:val="left" w:pos="9072"/>
        </w:tabs>
        <w:ind w:left="570"/>
        <w:rPr>
          <w:rFonts w:ascii="Arial" w:hAnsi="Arial"/>
          <w:sz w:val="24"/>
        </w:rPr>
      </w:pP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 xml:space="preserve">Elektronegativitätswerte nach </w:t>
      </w:r>
      <w:r>
        <w:rPr>
          <w:rFonts w:ascii="Arial" w:hAnsi="Arial"/>
          <w:smallCaps/>
          <w:sz w:val="24"/>
        </w:rPr>
        <w:t>Pauling</w:t>
      </w:r>
      <w:r>
        <w:rPr>
          <w:rFonts w:ascii="Arial" w:hAnsi="Arial"/>
          <w:sz w:val="24"/>
        </w:rPr>
        <w:t>:</w:t>
      </w:r>
    </w:p>
    <w:p w:rsidR="00415A88" w:rsidRDefault="00415A88">
      <w:pPr>
        <w:tabs>
          <w:tab w:val="left" w:pos="567"/>
          <w:tab w:val="left" w:pos="851"/>
          <w:tab w:val="left" w:pos="8789"/>
          <w:tab w:val="left" w:pos="9072"/>
        </w:tabs>
        <w:ind w:left="570"/>
        <w:rPr>
          <w:rFonts w:ascii="Arial" w:hAnsi="Arial"/>
          <w:sz w:val="24"/>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850"/>
      </w:tblGrid>
      <w:tr w:rsidR="00415A88">
        <w:tblPrEx>
          <w:tblCellMar>
            <w:top w:w="0" w:type="dxa"/>
            <w:bottom w:w="0" w:type="dxa"/>
          </w:tblCellMar>
        </w:tblPrEx>
        <w:tc>
          <w:tcPr>
            <w:tcW w:w="2127" w:type="dxa"/>
          </w:tcPr>
          <w:p w:rsidR="00415A88" w:rsidRDefault="00415A88">
            <w:pPr>
              <w:tabs>
                <w:tab w:val="left" w:pos="567"/>
                <w:tab w:val="left" w:pos="851"/>
                <w:tab w:val="left" w:pos="8789"/>
                <w:tab w:val="left" w:pos="9072"/>
              </w:tabs>
              <w:rPr>
                <w:rFonts w:ascii="Arial" w:hAnsi="Arial"/>
                <w:sz w:val="24"/>
              </w:rPr>
            </w:pPr>
            <w:r>
              <w:rPr>
                <w:rFonts w:ascii="Arial" w:hAnsi="Arial"/>
                <w:sz w:val="24"/>
              </w:rPr>
              <w:t>Wasserstoff</w:t>
            </w:r>
          </w:p>
        </w:tc>
        <w:tc>
          <w:tcPr>
            <w:tcW w:w="850" w:type="dxa"/>
          </w:tcPr>
          <w:p w:rsidR="00415A88" w:rsidRDefault="00415A88">
            <w:pPr>
              <w:tabs>
                <w:tab w:val="left" w:pos="567"/>
                <w:tab w:val="left" w:pos="851"/>
                <w:tab w:val="left" w:pos="8789"/>
                <w:tab w:val="left" w:pos="9072"/>
              </w:tabs>
              <w:jc w:val="center"/>
              <w:rPr>
                <w:rFonts w:ascii="Arial" w:hAnsi="Arial"/>
                <w:sz w:val="24"/>
              </w:rPr>
            </w:pPr>
            <w:r>
              <w:rPr>
                <w:rFonts w:ascii="Arial" w:hAnsi="Arial"/>
                <w:sz w:val="24"/>
              </w:rPr>
              <w:t>2,1</w:t>
            </w:r>
          </w:p>
        </w:tc>
      </w:tr>
      <w:tr w:rsidR="00415A88">
        <w:tblPrEx>
          <w:tblCellMar>
            <w:top w:w="0" w:type="dxa"/>
            <w:bottom w:w="0" w:type="dxa"/>
          </w:tblCellMar>
        </w:tblPrEx>
        <w:tc>
          <w:tcPr>
            <w:tcW w:w="2127" w:type="dxa"/>
          </w:tcPr>
          <w:p w:rsidR="00415A88" w:rsidRDefault="00415A88">
            <w:pPr>
              <w:tabs>
                <w:tab w:val="left" w:pos="567"/>
                <w:tab w:val="left" w:pos="851"/>
                <w:tab w:val="left" w:pos="8789"/>
                <w:tab w:val="left" w:pos="9072"/>
              </w:tabs>
              <w:rPr>
                <w:rFonts w:ascii="Arial" w:hAnsi="Arial"/>
                <w:sz w:val="24"/>
              </w:rPr>
            </w:pPr>
            <w:r>
              <w:rPr>
                <w:rFonts w:ascii="Arial" w:hAnsi="Arial"/>
                <w:sz w:val="24"/>
              </w:rPr>
              <w:t>Kohlenstoff</w:t>
            </w:r>
          </w:p>
        </w:tc>
        <w:tc>
          <w:tcPr>
            <w:tcW w:w="850" w:type="dxa"/>
          </w:tcPr>
          <w:p w:rsidR="00415A88" w:rsidRDefault="00415A88">
            <w:pPr>
              <w:tabs>
                <w:tab w:val="left" w:pos="567"/>
                <w:tab w:val="left" w:pos="851"/>
                <w:tab w:val="left" w:pos="8789"/>
                <w:tab w:val="left" w:pos="9072"/>
              </w:tabs>
              <w:jc w:val="center"/>
              <w:rPr>
                <w:rFonts w:ascii="Arial" w:hAnsi="Arial"/>
                <w:sz w:val="24"/>
              </w:rPr>
            </w:pPr>
            <w:r>
              <w:rPr>
                <w:rFonts w:ascii="Arial" w:hAnsi="Arial"/>
                <w:sz w:val="24"/>
              </w:rPr>
              <w:t>2,5</w:t>
            </w:r>
          </w:p>
        </w:tc>
      </w:tr>
      <w:tr w:rsidR="00415A88">
        <w:tblPrEx>
          <w:tblCellMar>
            <w:top w:w="0" w:type="dxa"/>
            <w:bottom w:w="0" w:type="dxa"/>
          </w:tblCellMar>
        </w:tblPrEx>
        <w:tc>
          <w:tcPr>
            <w:tcW w:w="2127" w:type="dxa"/>
          </w:tcPr>
          <w:p w:rsidR="00415A88" w:rsidRDefault="00415A88">
            <w:pPr>
              <w:tabs>
                <w:tab w:val="left" w:pos="567"/>
                <w:tab w:val="left" w:pos="851"/>
                <w:tab w:val="left" w:pos="8789"/>
                <w:tab w:val="left" w:pos="9072"/>
              </w:tabs>
              <w:rPr>
                <w:rFonts w:ascii="Arial" w:hAnsi="Arial"/>
                <w:sz w:val="24"/>
              </w:rPr>
            </w:pPr>
            <w:r>
              <w:rPr>
                <w:rFonts w:ascii="Arial" w:hAnsi="Arial"/>
                <w:sz w:val="24"/>
              </w:rPr>
              <w:t>Sauerstoff</w:t>
            </w:r>
          </w:p>
        </w:tc>
        <w:tc>
          <w:tcPr>
            <w:tcW w:w="850" w:type="dxa"/>
          </w:tcPr>
          <w:p w:rsidR="00415A88" w:rsidRDefault="00415A88">
            <w:pPr>
              <w:tabs>
                <w:tab w:val="left" w:pos="567"/>
                <w:tab w:val="left" w:pos="851"/>
                <w:tab w:val="left" w:pos="8789"/>
                <w:tab w:val="left" w:pos="9072"/>
              </w:tabs>
              <w:jc w:val="center"/>
              <w:rPr>
                <w:rFonts w:ascii="Arial" w:hAnsi="Arial"/>
                <w:sz w:val="24"/>
              </w:rPr>
            </w:pPr>
            <w:r>
              <w:rPr>
                <w:rFonts w:ascii="Arial" w:hAnsi="Arial"/>
                <w:sz w:val="24"/>
              </w:rPr>
              <w:t>3,5</w:t>
            </w:r>
          </w:p>
        </w:tc>
      </w:tr>
      <w:tr w:rsidR="00415A88">
        <w:tblPrEx>
          <w:tblCellMar>
            <w:top w:w="0" w:type="dxa"/>
            <w:bottom w:w="0" w:type="dxa"/>
          </w:tblCellMar>
        </w:tblPrEx>
        <w:tc>
          <w:tcPr>
            <w:tcW w:w="2127" w:type="dxa"/>
          </w:tcPr>
          <w:p w:rsidR="00415A88" w:rsidRDefault="00415A88">
            <w:pPr>
              <w:tabs>
                <w:tab w:val="left" w:pos="567"/>
                <w:tab w:val="left" w:pos="851"/>
                <w:tab w:val="left" w:pos="8789"/>
                <w:tab w:val="left" w:pos="9072"/>
              </w:tabs>
              <w:rPr>
                <w:rFonts w:ascii="Arial" w:hAnsi="Arial"/>
                <w:sz w:val="24"/>
              </w:rPr>
            </w:pPr>
            <w:r>
              <w:rPr>
                <w:rFonts w:ascii="Arial" w:hAnsi="Arial"/>
                <w:sz w:val="24"/>
              </w:rPr>
              <w:t>Schwefel</w:t>
            </w:r>
          </w:p>
        </w:tc>
        <w:tc>
          <w:tcPr>
            <w:tcW w:w="850" w:type="dxa"/>
          </w:tcPr>
          <w:p w:rsidR="00415A88" w:rsidRDefault="00415A88">
            <w:pPr>
              <w:tabs>
                <w:tab w:val="left" w:pos="567"/>
                <w:tab w:val="left" w:pos="851"/>
                <w:tab w:val="left" w:pos="8789"/>
                <w:tab w:val="left" w:pos="9072"/>
              </w:tabs>
              <w:jc w:val="center"/>
              <w:rPr>
                <w:rFonts w:ascii="Arial" w:hAnsi="Arial"/>
                <w:sz w:val="24"/>
              </w:rPr>
            </w:pPr>
            <w:r>
              <w:rPr>
                <w:rFonts w:ascii="Arial" w:hAnsi="Arial"/>
                <w:sz w:val="24"/>
              </w:rPr>
              <w:t>2,5</w:t>
            </w:r>
          </w:p>
        </w:tc>
      </w:tr>
    </w:tbl>
    <w:p w:rsidR="00415A88" w:rsidRDefault="00415A88">
      <w:pPr>
        <w:tabs>
          <w:tab w:val="left" w:pos="567"/>
          <w:tab w:val="left" w:pos="851"/>
          <w:tab w:val="left" w:pos="8789"/>
          <w:tab w:val="left" w:pos="9072"/>
        </w:tabs>
        <w:ind w:left="570"/>
        <w:rPr>
          <w:rFonts w:ascii="Arial" w:hAnsi="Arial"/>
          <w:sz w:val="24"/>
        </w:rPr>
      </w:pPr>
    </w:p>
    <w:p w:rsidR="00415A88" w:rsidRDefault="00415A88">
      <w:pPr>
        <w:pStyle w:val="berschrift5"/>
      </w:pPr>
      <w:r>
        <w:rPr>
          <w:sz w:val="24"/>
        </w:rPr>
        <w:br w:type="page"/>
      </w:r>
      <w:r>
        <w:lastRenderedPageBreak/>
        <w:t>Aufgabe III</w:t>
      </w:r>
    </w:p>
    <w:p w:rsidR="00415A88" w:rsidRDefault="00415A88">
      <w:pPr>
        <w:tabs>
          <w:tab w:val="left" w:pos="567"/>
          <w:tab w:val="left" w:pos="851"/>
          <w:tab w:val="left" w:pos="8789"/>
          <w:tab w:val="left" w:pos="9072"/>
        </w:tabs>
        <w:rPr>
          <w:rFonts w:ascii="Arial" w:hAnsi="Arial"/>
          <w:sz w:val="24"/>
        </w:rPr>
      </w:pPr>
    </w:p>
    <w:p w:rsidR="00415A88" w:rsidRDefault="00415A88">
      <w:pPr>
        <w:tabs>
          <w:tab w:val="left" w:pos="567"/>
          <w:tab w:val="left" w:pos="851"/>
          <w:tab w:val="left" w:pos="8789"/>
          <w:tab w:val="left" w:pos="9072"/>
        </w:tabs>
        <w:ind w:left="567" w:hanging="567"/>
        <w:jc w:val="both"/>
        <w:rPr>
          <w:rFonts w:ascii="Arial" w:hAnsi="Arial"/>
          <w:sz w:val="24"/>
        </w:rPr>
      </w:pPr>
      <w:r>
        <w:rPr>
          <w:rFonts w:ascii="Arial" w:hAnsi="Arial"/>
          <w:sz w:val="24"/>
        </w:rPr>
        <w:tab/>
        <w:t xml:space="preserve">Bakterien der Art </w:t>
      </w:r>
      <w:r>
        <w:rPr>
          <w:rFonts w:ascii="Arial" w:hAnsi="Arial"/>
          <w:i/>
          <w:iCs/>
          <w:sz w:val="24"/>
        </w:rPr>
        <w:t>Alcaligenes eutrophus</w:t>
      </w:r>
      <w:r>
        <w:rPr>
          <w:rFonts w:ascii="Arial" w:hAnsi="Arial"/>
          <w:sz w:val="24"/>
        </w:rPr>
        <w:t xml:space="preserve"> produzieren aus 3-Hydroxybutansäure einen makromolekularen Reservestoff, der sich in den Bakterien anreichert. In großen Bioreaktoren wurde diese Substanz (Polyhydroxybutansäure, PHB) gewonnen und zu einem biologisch abbaubaren Kunststoff weiter verarbeitet, der unter dem Handelsnamen Biopol</w:t>
      </w:r>
      <w:r>
        <w:rPr>
          <w:rFonts w:ascii="Arial" w:hAnsi="Arial"/>
          <w:sz w:val="24"/>
          <w:vertAlign w:val="superscript"/>
        </w:rPr>
        <w:sym w:font="Symbol" w:char="F0E2"/>
      </w:r>
      <w:r>
        <w:rPr>
          <w:rFonts w:ascii="Arial" w:hAnsi="Arial"/>
          <w:sz w:val="24"/>
        </w:rPr>
        <w:t xml:space="preserve"> auf den Markt kam.</w:t>
      </w:r>
    </w:p>
    <w:p w:rsidR="00415A88" w:rsidRDefault="00415A88">
      <w:pPr>
        <w:tabs>
          <w:tab w:val="left" w:pos="567"/>
          <w:tab w:val="left" w:pos="851"/>
          <w:tab w:val="left" w:pos="8789"/>
          <w:tab w:val="left" w:pos="9072"/>
        </w:tabs>
        <w:ind w:left="567" w:hanging="567"/>
        <w:jc w:val="both"/>
        <w:rPr>
          <w:rFonts w:ascii="Arial" w:hAnsi="Arial"/>
          <w:sz w:val="24"/>
        </w:rPr>
      </w:pPr>
      <w:r>
        <w:rPr>
          <w:rFonts w:ascii="Arial" w:hAnsi="Arial"/>
          <w:sz w:val="24"/>
        </w:rPr>
        <w:tab/>
        <w:t>Dieser Kunststoff kann in vielen Anwendungsbereichen das Polypropen (PP) er-setzen, da er ähnliche Eigenschaften besitzt, im Gegensatz zu PP aber biologisch abbaubar ist. Als Problem erwies sich jedoch, dass biotechnologisch hergestelltes PHB sehr teuer ist.</w:t>
      </w:r>
    </w:p>
    <w:p w:rsidR="00415A88" w:rsidRDefault="00415A88">
      <w:pPr>
        <w:tabs>
          <w:tab w:val="left" w:pos="567"/>
          <w:tab w:val="left" w:pos="851"/>
          <w:tab w:val="left" w:pos="8789"/>
          <w:tab w:val="left" w:pos="9072"/>
        </w:tabs>
        <w:ind w:left="567" w:hanging="567"/>
        <w:jc w:val="both"/>
        <w:rPr>
          <w:rFonts w:ascii="Arial" w:hAnsi="Arial"/>
          <w:sz w:val="24"/>
        </w:rPr>
      </w:pPr>
      <w:r>
        <w:rPr>
          <w:rFonts w:ascii="Arial" w:hAnsi="Arial"/>
          <w:sz w:val="24"/>
        </w:rPr>
        <w:tab/>
        <w:t>Außerdem schmilzt dieser Kunststoff, bedingt durch die sehr regelmäßig ange-ordneten Polymerketten, bei einer Temperatur um 170 °C. Damit liegt der Schmelz-bereich sehr nahe an der Zersetzungstemperatur von 180 °C.</w:t>
      </w:r>
    </w:p>
    <w:p w:rsidR="00415A88" w:rsidRDefault="00415A88">
      <w:pPr>
        <w:tabs>
          <w:tab w:val="left" w:pos="567"/>
          <w:tab w:val="left" w:pos="851"/>
          <w:tab w:val="left" w:pos="8789"/>
          <w:tab w:val="left" w:pos="9072"/>
        </w:tabs>
        <w:ind w:left="567" w:hanging="567"/>
        <w:jc w:val="both"/>
        <w:rPr>
          <w:rFonts w:ascii="Arial" w:hAnsi="Arial"/>
          <w:sz w:val="24"/>
        </w:rPr>
      </w:pPr>
      <w:r>
        <w:rPr>
          <w:rFonts w:ascii="Arial" w:hAnsi="Arial"/>
          <w:sz w:val="24"/>
        </w:rPr>
        <w:tab/>
        <w:t>Neue Forschungen beschäftigen sich mit der Herstellung von PHB aus leicht verfügbaren industriell hergestellten Grundstoffen. Dies ist nicht nur wirtschaftlicher, sondern führt auch zu weniger regelmäßig angeordneten Polymerketten. Dadurch kann der Kunststoff besser verarbeitet werden.</w:t>
      </w:r>
    </w:p>
    <w:p w:rsidR="00415A88" w:rsidRDefault="00415A88">
      <w:pPr>
        <w:tabs>
          <w:tab w:val="left" w:pos="567"/>
          <w:tab w:val="left" w:pos="851"/>
          <w:tab w:val="left" w:pos="8789"/>
          <w:tab w:val="left" w:pos="9072"/>
        </w:tabs>
        <w:ind w:left="567" w:hanging="567"/>
        <w:rPr>
          <w:rFonts w:ascii="Arial" w:hAnsi="Arial"/>
          <w:sz w:val="24"/>
        </w:rPr>
      </w:pPr>
    </w:p>
    <w:p w:rsidR="00415A88" w:rsidRDefault="00415A88">
      <w:pPr>
        <w:numPr>
          <w:ilvl w:val="1"/>
          <w:numId w:val="5"/>
        </w:numPr>
        <w:tabs>
          <w:tab w:val="left" w:pos="851"/>
          <w:tab w:val="left" w:pos="8789"/>
          <w:tab w:val="left" w:pos="9072"/>
        </w:tabs>
        <w:rPr>
          <w:rFonts w:ascii="Arial" w:hAnsi="Arial"/>
          <w:sz w:val="24"/>
        </w:rPr>
      </w:pPr>
      <w:r>
        <w:rPr>
          <w:rFonts w:ascii="Arial" w:hAnsi="Arial"/>
          <w:sz w:val="24"/>
        </w:rPr>
        <w:t xml:space="preserve">Zeichnen Sie eine </w:t>
      </w:r>
      <w:r>
        <w:rPr>
          <w:rFonts w:ascii="Arial" w:hAnsi="Arial"/>
          <w:smallCaps/>
          <w:sz w:val="24"/>
        </w:rPr>
        <w:t>Fischer</w:t>
      </w:r>
      <w:r>
        <w:rPr>
          <w:rFonts w:ascii="Arial" w:hAnsi="Arial"/>
          <w:sz w:val="24"/>
        </w:rPr>
        <w:t>-Projektionsformel für ein 3-Hydroxybutansäure-Molekül.</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Kennzeichnen Sie das asymmetrisch substituierte Kohlenstoff-Atom und erklären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Sie an diesem Beispiel den Begriff der Chiralität.</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Benennen Sie das Molekül eindeutig.</w:t>
      </w:r>
      <w:r>
        <w:rPr>
          <w:rFonts w:ascii="Arial" w:hAnsi="Arial"/>
          <w:sz w:val="24"/>
        </w:rPr>
        <w:tab/>
        <w:t xml:space="preserve">  </w:t>
      </w:r>
      <w:r>
        <w:rPr>
          <w:rFonts w:ascii="Arial" w:hAnsi="Arial"/>
          <w:b/>
          <w:bCs/>
          <w:sz w:val="24"/>
        </w:rPr>
        <w:t>3 VP</w:t>
      </w:r>
    </w:p>
    <w:p w:rsidR="00415A88" w:rsidRDefault="00415A88">
      <w:pPr>
        <w:tabs>
          <w:tab w:val="left" w:pos="567"/>
          <w:tab w:val="left" w:pos="851"/>
          <w:tab w:val="left" w:pos="8789"/>
          <w:tab w:val="left" w:pos="9072"/>
        </w:tabs>
        <w:rPr>
          <w:rFonts w:ascii="Arial" w:hAnsi="Arial"/>
          <w:sz w:val="24"/>
        </w:rPr>
      </w:pPr>
    </w:p>
    <w:p w:rsidR="00415A88" w:rsidRDefault="00415A88">
      <w:pPr>
        <w:numPr>
          <w:ilvl w:val="1"/>
          <w:numId w:val="5"/>
        </w:numPr>
        <w:tabs>
          <w:tab w:val="left" w:pos="851"/>
          <w:tab w:val="left" w:pos="8789"/>
          <w:tab w:val="left" w:pos="9072"/>
        </w:tabs>
        <w:rPr>
          <w:rFonts w:ascii="Arial" w:hAnsi="Arial"/>
          <w:sz w:val="24"/>
        </w:rPr>
      </w:pPr>
      <w:r>
        <w:rPr>
          <w:rFonts w:ascii="Arial" w:hAnsi="Arial"/>
          <w:sz w:val="24"/>
        </w:rPr>
        <w:t>Geben Sie eine Reaktionsgleichung für die Bildung von biotechnologisch her-</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gestellter Polyhydroxybutansäure an. Verwenden Sie dazu Strukturformeln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und wählen Sie für die Darstellung des Produkts einen charakteristischen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Formelausschnitt.</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Benennen Sie den Reaktionstyp.</w:t>
      </w:r>
      <w:r>
        <w:rPr>
          <w:rFonts w:ascii="Arial" w:hAnsi="Arial"/>
          <w:sz w:val="24"/>
        </w:rPr>
        <w:tab/>
        <w:t xml:space="preserve">  </w:t>
      </w:r>
      <w:r>
        <w:rPr>
          <w:rFonts w:ascii="Arial" w:hAnsi="Arial"/>
          <w:b/>
          <w:bCs/>
          <w:sz w:val="24"/>
        </w:rPr>
        <w:t>3 VP</w:t>
      </w:r>
    </w:p>
    <w:p w:rsidR="00415A88" w:rsidRDefault="00415A88">
      <w:pPr>
        <w:tabs>
          <w:tab w:val="left" w:pos="567"/>
          <w:tab w:val="left" w:pos="851"/>
          <w:tab w:val="left" w:pos="8789"/>
          <w:tab w:val="left" w:pos="9072"/>
        </w:tabs>
        <w:rPr>
          <w:rFonts w:ascii="Arial" w:hAnsi="Arial"/>
          <w:sz w:val="24"/>
        </w:rPr>
      </w:pPr>
    </w:p>
    <w:p w:rsidR="00415A88" w:rsidRDefault="00415A88">
      <w:pPr>
        <w:pStyle w:val="berschrift2"/>
        <w:numPr>
          <w:ilvl w:val="0"/>
          <w:numId w:val="5"/>
        </w:numPr>
        <w:tabs>
          <w:tab w:val="clear" w:pos="570"/>
          <w:tab w:val="clear" w:pos="3686"/>
          <w:tab w:val="clear" w:pos="5670"/>
          <w:tab w:val="left" w:pos="567"/>
          <w:tab w:val="left" w:pos="851"/>
          <w:tab w:val="left" w:pos="8789"/>
          <w:tab w:val="left" w:pos="9072"/>
        </w:tabs>
        <w:rPr>
          <w:rFonts w:ascii="Arial" w:hAnsi="Arial"/>
        </w:rPr>
      </w:pPr>
      <w:r>
        <w:rPr>
          <w:rFonts w:ascii="Arial" w:hAnsi="Arial"/>
        </w:rPr>
        <w:t>Begründen Sie, zu welcher Gruppe dieser Kunststoff bezüglich des Verhaltens</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beim Erhitzen gehört.</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Stellen Sie eine begründete Vermutung darüber auf, wie sich das thermische</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Verhalten der synthetischen PHB von dem der biotechnologisch hergestellten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PHB unterscheidet.</w:t>
      </w:r>
      <w:r>
        <w:rPr>
          <w:rFonts w:ascii="Arial" w:hAnsi="Arial"/>
          <w:sz w:val="24"/>
        </w:rPr>
        <w:tab/>
      </w:r>
      <w:r>
        <w:rPr>
          <w:rFonts w:ascii="Arial" w:hAnsi="Arial"/>
          <w:b/>
          <w:bCs/>
          <w:sz w:val="24"/>
        </w:rPr>
        <w:t xml:space="preserve">  3 VP</w:t>
      </w:r>
    </w:p>
    <w:p w:rsidR="00415A88" w:rsidRDefault="00415A88">
      <w:pPr>
        <w:tabs>
          <w:tab w:val="left" w:pos="567"/>
          <w:tab w:val="left" w:pos="851"/>
          <w:tab w:val="left" w:pos="8789"/>
          <w:tab w:val="left" w:pos="9072"/>
        </w:tabs>
        <w:rPr>
          <w:rFonts w:ascii="Arial" w:hAnsi="Arial"/>
          <w:sz w:val="24"/>
        </w:rPr>
      </w:pPr>
    </w:p>
    <w:p w:rsidR="00415A88" w:rsidRDefault="00415A88">
      <w:pPr>
        <w:numPr>
          <w:ilvl w:val="0"/>
          <w:numId w:val="5"/>
        </w:numPr>
        <w:tabs>
          <w:tab w:val="left" w:pos="851"/>
          <w:tab w:val="left" w:pos="8789"/>
          <w:tab w:val="left" w:pos="9072"/>
        </w:tabs>
        <w:rPr>
          <w:rFonts w:ascii="Arial" w:hAnsi="Arial"/>
          <w:sz w:val="24"/>
        </w:rPr>
      </w:pPr>
      <w:r>
        <w:rPr>
          <w:rFonts w:ascii="Arial" w:hAnsi="Arial"/>
          <w:sz w:val="24"/>
        </w:rPr>
        <w:t>Beschreiben Sie einen Reaktionsmechanismus für die Bildung von Polypropen.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Formulieren Sie dazu für jeden Teilschritt auch die entsprechenden Reaktions-</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gleichungen.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Nennen Sie den Reaktionstyp.</w:t>
      </w:r>
      <w:r>
        <w:rPr>
          <w:rFonts w:ascii="Arial" w:hAnsi="Arial"/>
          <w:sz w:val="24"/>
        </w:rPr>
        <w:tab/>
      </w:r>
      <w:r>
        <w:rPr>
          <w:rFonts w:ascii="Arial" w:hAnsi="Arial"/>
          <w:b/>
          <w:bCs/>
          <w:sz w:val="24"/>
        </w:rPr>
        <w:t xml:space="preserve">  4 VP</w:t>
      </w:r>
    </w:p>
    <w:p w:rsidR="00415A88" w:rsidRDefault="00415A88">
      <w:pPr>
        <w:tabs>
          <w:tab w:val="left" w:pos="567"/>
          <w:tab w:val="left" w:pos="851"/>
          <w:tab w:val="left" w:pos="8789"/>
          <w:tab w:val="left" w:pos="9072"/>
        </w:tabs>
        <w:rPr>
          <w:rFonts w:ascii="Arial" w:hAnsi="Arial"/>
          <w:sz w:val="24"/>
        </w:rPr>
      </w:pPr>
    </w:p>
    <w:p w:rsidR="00415A88" w:rsidRDefault="00415A88">
      <w:pPr>
        <w:numPr>
          <w:ilvl w:val="1"/>
          <w:numId w:val="6"/>
        </w:numPr>
        <w:tabs>
          <w:tab w:val="left" w:pos="851"/>
          <w:tab w:val="left" w:pos="8789"/>
          <w:tab w:val="left" w:pos="9072"/>
        </w:tabs>
        <w:rPr>
          <w:rFonts w:ascii="Arial" w:hAnsi="Arial"/>
          <w:sz w:val="24"/>
        </w:rPr>
      </w:pPr>
      <w:r>
        <w:rPr>
          <w:rFonts w:ascii="Arial" w:hAnsi="Arial"/>
          <w:sz w:val="24"/>
        </w:rPr>
        <w:t>Polyhydroxybutansäure ist im Gegensatz zu Polypropen biologisch gut abbaubar.</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Erklären Sie diesen Sachverhalt.</w:t>
      </w:r>
    </w:p>
    <w:p w:rsidR="00415A88" w:rsidRDefault="00415A88">
      <w:pPr>
        <w:tabs>
          <w:tab w:val="left" w:pos="567"/>
          <w:tab w:val="left" w:pos="851"/>
          <w:tab w:val="left" w:pos="8789"/>
          <w:tab w:val="left" w:pos="9072"/>
        </w:tabs>
        <w:ind w:left="570"/>
        <w:rPr>
          <w:rFonts w:ascii="Arial" w:hAnsi="Arial"/>
          <w:b/>
          <w:bCs/>
          <w:sz w:val="24"/>
        </w:rPr>
      </w:pPr>
      <w:r>
        <w:rPr>
          <w:rFonts w:ascii="Arial" w:hAnsi="Arial"/>
          <w:sz w:val="24"/>
        </w:rPr>
        <w:t>Erläutern Sie eine Möglichkeit zur Verwertung von Polypropen-Abfällen.</w:t>
      </w:r>
      <w:r>
        <w:rPr>
          <w:rFonts w:ascii="Arial" w:hAnsi="Arial"/>
          <w:sz w:val="24"/>
        </w:rPr>
        <w:tab/>
      </w:r>
      <w:r>
        <w:rPr>
          <w:rFonts w:ascii="Arial" w:hAnsi="Arial"/>
          <w:b/>
          <w:bCs/>
          <w:sz w:val="24"/>
        </w:rPr>
        <w:t xml:space="preserve">  3 VP</w:t>
      </w:r>
    </w:p>
    <w:p w:rsidR="00415A88" w:rsidRDefault="00415A88">
      <w:pPr>
        <w:tabs>
          <w:tab w:val="left" w:pos="567"/>
          <w:tab w:val="left" w:pos="851"/>
          <w:tab w:val="left" w:pos="8789"/>
          <w:tab w:val="left" w:pos="9072"/>
        </w:tabs>
        <w:rPr>
          <w:rFonts w:ascii="Arial" w:hAnsi="Arial"/>
          <w:sz w:val="24"/>
        </w:rPr>
      </w:pPr>
    </w:p>
    <w:p w:rsidR="00415A88" w:rsidRDefault="00415A88">
      <w:pPr>
        <w:tabs>
          <w:tab w:val="left" w:pos="567"/>
          <w:tab w:val="left" w:pos="851"/>
          <w:tab w:val="left" w:pos="8789"/>
          <w:tab w:val="left" w:pos="9072"/>
        </w:tabs>
        <w:rPr>
          <w:rFonts w:ascii="Arial" w:hAnsi="Arial"/>
          <w:sz w:val="24"/>
        </w:rPr>
      </w:pPr>
    </w:p>
    <w:p w:rsidR="00415A88" w:rsidRDefault="00415A88">
      <w:pPr>
        <w:tabs>
          <w:tab w:val="left" w:pos="567"/>
          <w:tab w:val="left" w:pos="851"/>
          <w:tab w:val="left" w:pos="8789"/>
          <w:tab w:val="left" w:pos="9072"/>
        </w:tabs>
        <w:rPr>
          <w:rFonts w:ascii="Arial" w:hAnsi="Arial"/>
          <w:sz w:val="24"/>
        </w:rPr>
      </w:pPr>
    </w:p>
    <w:p w:rsidR="00415A88" w:rsidRDefault="00415A88">
      <w:pPr>
        <w:tabs>
          <w:tab w:val="left" w:pos="567"/>
          <w:tab w:val="left" w:pos="851"/>
          <w:tab w:val="left" w:pos="8789"/>
          <w:tab w:val="left" w:pos="9072"/>
        </w:tabs>
        <w:rPr>
          <w:rFonts w:ascii="Arial" w:hAnsi="Arial"/>
          <w:sz w:val="24"/>
        </w:rPr>
      </w:pPr>
    </w:p>
    <w:p w:rsidR="00415A88" w:rsidRDefault="00415A88">
      <w:pPr>
        <w:numPr>
          <w:ilvl w:val="1"/>
          <w:numId w:val="6"/>
        </w:numPr>
        <w:tabs>
          <w:tab w:val="left" w:pos="851"/>
          <w:tab w:val="left" w:pos="8789"/>
          <w:tab w:val="left" w:pos="9072"/>
        </w:tabs>
        <w:rPr>
          <w:rFonts w:ascii="Arial" w:hAnsi="Arial"/>
          <w:sz w:val="24"/>
        </w:rPr>
      </w:pPr>
      <w:r>
        <w:rPr>
          <w:rFonts w:ascii="Arial" w:hAnsi="Arial"/>
          <w:sz w:val="24"/>
        </w:rPr>
        <w:lastRenderedPageBreak/>
        <w:t>Durch alkalische Hydrolyse kann Polyhydroxybutansäure wieder in ihre</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Monomere gespalten werden (rohstoffliche Verwertung).</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Fertigen Sie dazu eine ausführliche Versuchsanleitung für ein Schülerpraktikum</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an.</w:t>
      </w:r>
    </w:p>
    <w:p w:rsidR="00415A88" w:rsidRDefault="00415A88">
      <w:pPr>
        <w:tabs>
          <w:tab w:val="left" w:pos="567"/>
          <w:tab w:val="left" w:pos="851"/>
          <w:tab w:val="left" w:pos="8789"/>
          <w:tab w:val="left" w:pos="9072"/>
        </w:tabs>
        <w:ind w:left="570"/>
        <w:rPr>
          <w:rFonts w:ascii="Arial" w:hAnsi="Arial"/>
          <w:b/>
          <w:bCs/>
          <w:sz w:val="24"/>
        </w:rPr>
      </w:pPr>
      <w:r>
        <w:rPr>
          <w:rFonts w:ascii="Arial" w:hAnsi="Arial"/>
          <w:sz w:val="24"/>
        </w:rPr>
        <w:t xml:space="preserve">Bewerten Sie diese Art der Verwertung im Vergleich zum biologischen Abbau.  </w:t>
      </w:r>
      <w:r>
        <w:rPr>
          <w:rFonts w:ascii="Arial" w:hAnsi="Arial"/>
          <w:b/>
          <w:bCs/>
          <w:sz w:val="24"/>
        </w:rPr>
        <w:t>4 VP</w:t>
      </w:r>
    </w:p>
    <w:p w:rsidR="00415A88" w:rsidRDefault="00415A88">
      <w:pPr>
        <w:tabs>
          <w:tab w:val="left" w:pos="567"/>
          <w:tab w:val="left" w:pos="851"/>
          <w:tab w:val="left" w:pos="8789"/>
          <w:tab w:val="left" w:pos="9072"/>
        </w:tabs>
        <w:ind w:left="570"/>
        <w:rPr>
          <w:rFonts w:ascii="Arial" w:hAnsi="Arial"/>
          <w:b/>
          <w:bCs/>
          <w:sz w:val="24"/>
        </w:rPr>
      </w:pPr>
      <w:r>
        <w:rPr>
          <w:rFonts w:ascii="Arial" w:hAnsi="Arial"/>
          <w:b/>
          <w:bCs/>
          <w:sz w:val="24"/>
        </w:rPr>
        <w:tab/>
      </w:r>
      <w:r>
        <w:rPr>
          <w:rFonts w:ascii="Arial" w:hAnsi="Arial"/>
          <w:b/>
          <w:bCs/>
          <w:sz w:val="24"/>
        </w:rPr>
        <w:tab/>
        <w:t>_____</w:t>
      </w:r>
    </w:p>
    <w:p w:rsidR="00415A88" w:rsidRDefault="00415A88">
      <w:pPr>
        <w:tabs>
          <w:tab w:val="left" w:pos="567"/>
          <w:tab w:val="left" w:pos="851"/>
          <w:tab w:val="left" w:pos="8789"/>
          <w:tab w:val="left" w:pos="9072"/>
        </w:tabs>
        <w:ind w:left="570"/>
        <w:rPr>
          <w:rFonts w:ascii="Arial" w:hAnsi="Arial"/>
          <w:b/>
          <w:bCs/>
          <w:sz w:val="24"/>
        </w:rPr>
      </w:pPr>
      <w:r>
        <w:rPr>
          <w:rFonts w:ascii="Arial" w:hAnsi="Arial"/>
          <w:b/>
          <w:bCs/>
          <w:sz w:val="24"/>
        </w:rPr>
        <w:tab/>
      </w:r>
      <w:r>
        <w:rPr>
          <w:rFonts w:ascii="Arial" w:hAnsi="Arial"/>
          <w:b/>
          <w:bCs/>
          <w:sz w:val="24"/>
        </w:rPr>
        <w:tab/>
        <w:t>20 VP</w:t>
      </w:r>
    </w:p>
    <w:p w:rsidR="00415A88" w:rsidRDefault="00415A88">
      <w:pPr>
        <w:pStyle w:val="berschrift5"/>
      </w:pPr>
      <w:r>
        <w:rPr>
          <w:b w:val="0"/>
          <w:bCs w:val="0"/>
          <w:sz w:val="24"/>
        </w:rPr>
        <w:br w:type="page"/>
      </w:r>
      <w:r>
        <w:lastRenderedPageBreak/>
        <w:t>Aufgabe IV</w:t>
      </w:r>
    </w:p>
    <w:p w:rsidR="00415A88" w:rsidRDefault="00415A88">
      <w:pPr>
        <w:tabs>
          <w:tab w:val="left" w:pos="567"/>
          <w:tab w:val="left" w:pos="851"/>
          <w:tab w:val="left" w:pos="8789"/>
          <w:tab w:val="left" w:pos="9072"/>
        </w:tabs>
        <w:rPr>
          <w:rFonts w:ascii="Arial" w:hAnsi="Arial"/>
          <w:sz w:val="24"/>
        </w:rPr>
      </w:pPr>
    </w:p>
    <w:p w:rsidR="00415A88" w:rsidRDefault="00415A88">
      <w:pPr>
        <w:pStyle w:val="Textkrper-Einzug3"/>
        <w:jc w:val="both"/>
      </w:pPr>
      <w:r>
        <w:tab/>
        <w:t>Zink und seine Verbindungen werden im täglichen Leben zu verschiedenen Zwecken gebraucht. Elementares Zink wird in Batterien verwendet, zu Bauelementen ver-arbeitet oder dient als Schutzüberzug für metallische Werkstücke.</w:t>
      </w:r>
    </w:p>
    <w:p w:rsidR="00415A88" w:rsidRDefault="00415A88">
      <w:pPr>
        <w:tabs>
          <w:tab w:val="left" w:pos="567"/>
          <w:tab w:val="left" w:pos="851"/>
          <w:tab w:val="left" w:pos="8789"/>
          <w:tab w:val="left" w:pos="9072"/>
        </w:tabs>
        <w:ind w:left="567" w:hanging="567"/>
        <w:jc w:val="both"/>
        <w:rPr>
          <w:rFonts w:ascii="Arial" w:hAnsi="Arial"/>
          <w:sz w:val="24"/>
        </w:rPr>
      </w:pPr>
      <w:r>
        <w:rPr>
          <w:rFonts w:ascii="Arial" w:hAnsi="Arial"/>
          <w:sz w:val="24"/>
        </w:rPr>
        <w:tab/>
        <w:t>Zink(II)-oxid ist Bestandteil von Salben und Ausgangsstoff für die Herstellung anderer Zinkverbindungen, so z.B. Zink(II)-sulfat.</w:t>
      </w:r>
    </w:p>
    <w:p w:rsidR="00415A88" w:rsidRDefault="00415A88">
      <w:pPr>
        <w:tabs>
          <w:tab w:val="left" w:pos="567"/>
          <w:tab w:val="left" w:pos="851"/>
          <w:tab w:val="left" w:pos="8789"/>
          <w:tab w:val="left" w:pos="9072"/>
        </w:tabs>
        <w:ind w:left="567" w:hanging="567"/>
        <w:rPr>
          <w:rFonts w:ascii="Arial" w:hAnsi="Arial"/>
          <w:sz w:val="24"/>
        </w:rPr>
      </w:pPr>
    </w:p>
    <w:p w:rsidR="00415A88" w:rsidRDefault="00415A88">
      <w:pPr>
        <w:numPr>
          <w:ilvl w:val="1"/>
          <w:numId w:val="7"/>
        </w:numPr>
        <w:tabs>
          <w:tab w:val="left" w:pos="851"/>
          <w:tab w:val="left" w:pos="8789"/>
          <w:tab w:val="left" w:pos="9072"/>
        </w:tabs>
        <w:rPr>
          <w:rFonts w:ascii="Arial" w:hAnsi="Arial"/>
          <w:sz w:val="24"/>
        </w:rPr>
      </w:pPr>
      <w:r>
        <w:rPr>
          <w:rFonts w:ascii="Arial" w:hAnsi="Arial"/>
          <w:sz w:val="24"/>
        </w:rPr>
        <w:t>Zink kommt in der Natur nicht in elementarer Form vor, sondern kann aus Zink(II)-</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 xml:space="preserve">carbonat gewonnen werden. Das Zink(II)-carbonat wird erhitzt, wobei neben </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Zink(II)-oxid ein Gas entsteht, das mit Kalk- oder Barytwasser eine milchige</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Trübung ergibt. In einem weiteren Schritt wird das Zink(II)-oxid mit Kohlenstoff</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zu Zink reduziert. Bei dieser Reaktion entsteht außerdem ein giftiges, brennbares</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Gas.</w:t>
      </w:r>
    </w:p>
    <w:p w:rsidR="00415A88" w:rsidRDefault="00415A88">
      <w:pPr>
        <w:tabs>
          <w:tab w:val="left" w:pos="567"/>
          <w:tab w:val="left" w:pos="851"/>
          <w:tab w:val="left" w:pos="8789"/>
          <w:tab w:val="left" w:pos="9072"/>
        </w:tabs>
        <w:ind w:left="570"/>
        <w:rPr>
          <w:rFonts w:ascii="Arial" w:hAnsi="Arial"/>
          <w:sz w:val="24"/>
        </w:rPr>
      </w:pP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Formulieren Sie Reaktionsgleichungen für das beschriebene Verfahren.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Berechnen Sie die Masse an Zink, die man aus einer Tonne Zink(II)-carbonat</w:t>
      </w:r>
    </w:p>
    <w:p w:rsidR="00415A88" w:rsidRDefault="00415A88">
      <w:pPr>
        <w:tabs>
          <w:tab w:val="left" w:pos="567"/>
          <w:tab w:val="left" w:pos="851"/>
          <w:tab w:val="left" w:pos="8789"/>
          <w:tab w:val="left" w:pos="9072"/>
        </w:tabs>
        <w:ind w:left="570"/>
        <w:rPr>
          <w:rFonts w:ascii="Arial" w:hAnsi="Arial"/>
          <w:b/>
          <w:bCs/>
          <w:sz w:val="24"/>
        </w:rPr>
      </w:pPr>
      <w:r>
        <w:rPr>
          <w:rFonts w:ascii="Arial" w:hAnsi="Arial"/>
          <w:sz w:val="24"/>
        </w:rPr>
        <w:tab/>
        <w:t>maximal erhalten kann.</w:t>
      </w:r>
      <w:r>
        <w:rPr>
          <w:rFonts w:ascii="Arial" w:hAnsi="Arial"/>
          <w:sz w:val="24"/>
        </w:rPr>
        <w:tab/>
        <w:t xml:space="preserve">  </w:t>
      </w:r>
      <w:r>
        <w:rPr>
          <w:rFonts w:ascii="Arial" w:hAnsi="Arial"/>
          <w:b/>
          <w:bCs/>
          <w:sz w:val="24"/>
        </w:rPr>
        <w:t>3 VP</w:t>
      </w:r>
    </w:p>
    <w:p w:rsidR="00415A88" w:rsidRDefault="00415A88">
      <w:pPr>
        <w:tabs>
          <w:tab w:val="left" w:pos="567"/>
          <w:tab w:val="left" w:pos="851"/>
          <w:tab w:val="left" w:pos="8789"/>
          <w:tab w:val="left" w:pos="9072"/>
        </w:tabs>
        <w:rPr>
          <w:rFonts w:ascii="Arial" w:hAnsi="Arial"/>
          <w:sz w:val="24"/>
        </w:rPr>
      </w:pPr>
    </w:p>
    <w:p w:rsidR="00415A88" w:rsidRDefault="00415A88">
      <w:pPr>
        <w:numPr>
          <w:ilvl w:val="1"/>
          <w:numId w:val="7"/>
        </w:numPr>
        <w:tabs>
          <w:tab w:val="left" w:pos="851"/>
          <w:tab w:val="left" w:pos="8789"/>
          <w:tab w:val="left" w:pos="9072"/>
        </w:tabs>
        <w:rPr>
          <w:rFonts w:ascii="Arial" w:hAnsi="Arial"/>
          <w:sz w:val="24"/>
        </w:rPr>
      </w:pPr>
      <w:r>
        <w:rPr>
          <w:rFonts w:ascii="Arial" w:hAnsi="Arial"/>
          <w:sz w:val="24"/>
        </w:rPr>
        <w:t>Ein anderer Ausgangsstoff zur Gewinnung von elementarem Zink ist Zink(II)-sulfat.</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Zur Herstellung von Zink(II)-sulfat gibt es folgende Möglichkeiten:</w:t>
      </w:r>
    </w:p>
    <w:p w:rsidR="00415A88" w:rsidRDefault="00415A88">
      <w:pPr>
        <w:numPr>
          <w:ilvl w:val="0"/>
          <w:numId w:val="8"/>
        </w:numPr>
        <w:tabs>
          <w:tab w:val="left" w:pos="567"/>
          <w:tab w:val="left" w:pos="851"/>
          <w:tab w:val="left" w:pos="8789"/>
          <w:tab w:val="left" w:pos="9072"/>
        </w:tabs>
        <w:rPr>
          <w:rFonts w:ascii="Arial" w:hAnsi="Arial"/>
          <w:sz w:val="24"/>
        </w:rPr>
      </w:pPr>
      <w:r>
        <w:rPr>
          <w:rFonts w:ascii="Arial" w:hAnsi="Arial"/>
          <w:sz w:val="24"/>
        </w:rPr>
        <w:t>Metallische Zinkabfälle werden mit verdünnter Schwefelsäure umgesetzt.</w:t>
      </w:r>
    </w:p>
    <w:p w:rsidR="00415A88" w:rsidRDefault="00415A88">
      <w:pPr>
        <w:tabs>
          <w:tab w:val="left" w:pos="567"/>
          <w:tab w:val="left" w:pos="851"/>
          <w:tab w:val="left" w:pos="8789"/>
          <w:tab w:val="left" w:pos="9072"/>
        </w:tabs>
        <w:ind w:left="930" w:hanging="79"/>
        <w:rPr>
          <w:rFonts w:ascii="Arial" w:hAnsi="Arial"/>
          <w:sz w:val="24"/>
        </w:rPr>
      </w:pPr>
      <w:r>
        <w:rPr>
          <w:rFonts w:ascii="Arial" w:hAnsi="Arial"/>
          <w:sz w:val="24"/>
        </w:rPr>
        <w:t>Bei dieser Reaktion entsteht außerdem ein brennbares Gas.</w:t>
      </w:r>
    </w:p>
    <w:p w:rsidR="00415A88" w:rsidRDefault="00415A88">
      <w:pPr>
        <w:numPr>
          <w:ilvl w:val="0"/>
          <w:numId w:val="8"/>
        </w:numPr>
        <w:tabs>
          <w:tab w:val="left" w:pos="567"/>
          <w:tab w:val="left" w:pos="851"/>
          <w:tab w:val="left" w:pos="8789"/>
          <w:tab w:val="left" w:pos="9072"/>
        </w:tabs>
        <w:rPr>
          <w:rFonts w:ascii="Arial" w:hAnsi="Arial"/>
          <w:sz w:val="24"/>
        </w:rPr>
      </w:pPr>
      <w:r>
        <w:rPr>
          <w:rFonts w:ascii="Arial" w:hAnsi="Arial"/>
          <w:sz w:val="24"/>
        </w:rPr>
        <w:t>Zink(II)-oxid wird mit verdünnter Schwefelsäure umgesetzt.</w:t>
      </w:r>
    </w:p>
    <w:p w:rsidR="00415A88" w:rsidRDefault="00415A88">
      <w:pPr>
        <w:tabs>
          <w:tab w:val="left" w:pos="567"/>
          <w:tab w:val="left" w:pos="851"/>
          <w:tab w:val="left" w:pos="8789"/>
          <w:tab w:val="left" w:pos="9072"/>
        </w:tabs>
        <w:ind w:left="570"/>
        <w:rPr>
          <w:rFonts w:ascii="Arial" w:hAnsi="Arial"/>
          <w:sz w:val="24"/>
        </w:rPr>
      </w:pP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Formulieren Sie für a) und b) je eine Reaktionsgleichung und begründen Sie,</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welcher Reaktionstyp jeweils vorliegt.</w:t>
      </w:r>
    </w:p>
    <w:p w:rsidR="00415A88" w:rsidRDefault="00415A88">
      <w:pPr>
        <w:tabs>
          <w:tab w:val="left" w:pos="567"/>
          <w:tab w:val="left" w:pos="851"/>
          <w:tab w:val="left" w:pos="8789"/>
          <w:tab w:val="left" w:pos="9072"/>
        </w:tabs>
        <w:ind w:left="570"/>
        <w:rPr>
          <w:rFonts w:ascii="Arial" w:hAnsi="Arial"/>
          <w:sz w:val="24"/>
        </w:rPr>
      </w:pP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Zur Gewinnung von Zink wird eine wässrige Zink(II)-sulfatlösung elektrolysiert.</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An der Anode entsteht dabei ein Gas, das Verbrennungen unterhält.</w:t>
      </w:r>
    </w:p>
    <w:p w:rsidR="00415A88" w:rsidRDefault="00415A88">
      <w:pPr>
        <w:tabs>
          <w:tab w:val="left" w:pos="567"/>
          <w:tab w:val="left" w:pos="851"/>
          <w:tab w:val="left" w:pos="8789"/>
          <w:tab w:val="left" w:pos="9072"/>
        </w:tabs>
        <w:ind w:left="570"/>
        <w:rPr>
          <w:rFonts w:ascii="Arial" w:hAnsi="Arial"/>
          <w:sz w:val="24"/>
        </w:rPr>
      </w:pP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Fertigen Sie eine beschriftete Versuchsskizze an.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Formulieren Sie die Reaktionsgleichungen für die ablaufenden Elektroden-</w:t>
      </w:r>
    </w:p>
    <w:p w:rsidR="00415A88" w:rsidRDefault="00415A88">
      <w:pPr>
        <w:tabs>
          <w:tab w:val="left" w:pos="567"/>
          <w:tab w:val="left" w:pos="851"/>
          <w:tab w:val="left" w:pos="8789"/>
          <w:tab w:val="left" w:pos="9072"/>
        </w:tabs>
        <w:ind w:left="570"/>
        <w:rPr>
          <w:rFonts w:ascii="Arial" w:hAnsi="Arial"/>
          <w:b/>
          <w:bCs/>
          <w:sz w:val="24"/>
        </w:rPr>
      </w:pPr>
      <w:r>
        <w:rPr>
          <w:rFonts w:ascii="Arial" w:hAnsi="Arial"/>
          <w:sz w:val="24"/>
        </w:rPr>
        <w:tab/>
        <w:t>reaktionen sowie für die Gesamtreaktion.</w:t>
      </w:r>
      <w:r>
        <w:rPr>
          <w:rFonts w:ascii="Arial" w:hAnsi="Arial"/>
          <w:sz w:val="24"/>
        </w:rPr>
        <w:tab/>
        <w:t xml:space="preserve">  </w:t>
      </w:r>
      <w:r>
        <w:rPr>
          <w:rFonts w:ascii="Arial" w:hAnsi="Arial"/>
          <w:b/>
          <w:bCs/>
          <w:sz w:val="24"/>
        </w:rPr>
        <w:t>8 VP</w:t>
      </w:r>
    </w:p>
    <w:p w:rsidR="00415A88" w:rsidRDefault="00415A88">
      <w:pPr>
        <w:tabs>
          <w:tab w:val="left" w:pos="567"/>
          <w:tab w:val="left" w:pos="851"/>
          <w:tab w:val="left" w:pos="8789"/>
          <w:tab w:val="left" w:pos="9072"/>
        </w:tabs>
        <w:rPr>
          <w:rFonts w:ascii="Arial" w:hAnsi="Arial"/>
          <w:sz w:val="24"/>
        </w:rPr>
      </w:pPr>
    </w:p>
    <w:p w:rsidR="00415A88" w:rsidRDefault="00415A88">
      <w:pPr>
        <w:numPr>
          <w:ilvl w:val="0"/>
          <w:numId w:val="7"/>
        </w:numPr>
        <w:tabs>
          <w:tab w:val="left" w:pos="851"/>
          <w:tab w:val="left" w:pos="8789"/>
          <w:tab w:val="left" w:pos="9072"/>
        </w:tabs>
        <w:rPr>
          <w:rFonts w:ascii="Arial" w:hAnsi="Arial"/>
          <w:sz w:val="24"/>
        </w:rPr>
      </w:pPr>
      <w:r>
        <w:rPr>
          <w:rFonts w:ascii="Arial" w:hAnsi="Arial"/>
          <w:sz w:val="24"/>
        </w:rPr>
        <w:t>Zur Herstellung einer Batterie soll eine Zinkhalbzelle (</w:t>
      </w:r>
      <w:r>
        <w:rPr>
          <w:rFonts w:ascii="Arial" w:hAnsi="Arial"/>
          <w:i/>
          <w:iCs/>
          <w:sz w:val="24"/>
        </w:rPr>
        <w:t>c</w:t>
      </w:r>
      <w:r>
        <w:rPr>
          <w:rFonts w:ascii="Arial" w:hAnsi="Arial"/>
          <w:sz w:val="24"/>
        </w:rPr>
        <w:t>(ZnSO</w:t>
      </w:r>
      <w:r>
        <w:rPr>
          <w:rFonts w:ascii="Arial" w:hAnsi="Arial"/>
          <w:sz w:val="24"/>
          <w:vertAlign w:val="subscript"/>
        </w:rPr>
        <w:t>4</w:t>
      </w:r>
      <w:r>
        <w:rPr>
          <w:rFonts w:ascii="Arial" w:hAnsi="Arial"/>
          <w:sz w:val="24"/>
        </w:rPr>
        <w:t>) = 1 mol·L</w:t>
      </w:r>
      <w:r>
        <w:rPr>
          <w:rFonts w:ascii="Arial" w:hAnsi="Arial"/>
          <w:sz w:val="24"/>
          <w:vertAlign w:val="superscript"/>
        </w:rPr>
        <w:t>-1</w:t>
      </w:r>
      <w:r>
        <w:rPr>
          <w:rFonts w:ascii="Arial" w:hAnsi="Arial"/>
          <w:sz w:val="24"/>
        </w:rPr>
        <w:t>)</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mit einer Kupferhalbzelle (</w:t>
      </w:r>
      <w:r>
        <w:rPr>
          <w:rFonts w:ascii="Arial" w:hAnsi="Arial"/>
          <w:i/>
          <w:iCs/>
          <w:sz w:val="24"/>
        </w:rPr>
        <w:t>c</w:t>
      </w:r>
      <w:r>
        <w:rPr>
          <w:rFonts w:ascii="Arial" w:hAnsi="Arial"/>
          <w:sz w:val="24"/>
        </w:rPr>
        <w:t>(CuSO</w:t>
      </w:r>
      <w:r>
        <w:rPr>
          <w:rFonts w:ascii="Arial" w:hAnsi="Arial"/>
          <w:sz w:val="24"/>
          <w:vertAlign w:val="subscript"/>
        </w:rPr>
        <w:t>4</w:t>
      </w:r>
      <w:r>
        <w:rPr>
          <w:rFonts w:ascii="Arial" w:hAnsi="Arial"/>
          <w:sz w:val="24"/>
        </w:rPr>
        <w:t>) = 1 mol·L</w:t>
      </w:r>
      <w:r>
        <w:rPr>
          <w:rFonts w:ascii="Arial" w:hAnsi="Arial"/>
          <w:sz w:val="24"/>
          <w:vertAlign w:val="superscript"/>
        </w:rPr>
        <w:t>-1</w:t>
      </w:r>
      <w:r>
        <w:rPr>
          <w:rFonts w:ascii="Arial" w:hAnsi="Arial"/>
          <w:sz w:val="24"/>
        </w:rPr>
        <w:t>) kombiniert werden.</w:t>
      </w:r>
    </w:p>
    <w:p w:rsidR="00415A88" w:rsidRDefault="00415A88">
      <w:pPr>
        <w:tabs>
          <w:tab w:val="left" w:pos="567"/>
          <w:tab w:val="left" w:pos="851"/>
          <w:tab w:val="left" w:pos="8789"/>
          <w:tab w:val="left" w:pos="9072"/>
        </w:tabs>
        <w:ind w:left="570"/>
        <w:rPr>
          <w:rFonts w:ascii="Arial" w:hAnsi="Arial"/>
          <w:sz w:val="24"/>
        </w:rPr>
      </w:pP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Geben Sie an, welche Halbzelle der Plus- bzw. Minuspol ist, und begründen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Sie Ihre Aussage.</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Ermitteln Sie die Zellspannung.</w:t>
      </w:r>
    </w:p>
    <w:p w:rsidR="00415A88" w:rsidRDefault="00415A88">
      <w:pPr>
        <w:tabs>
          <w:tab w:val="left" w:pos="567"/>
          <w:tab w:val="left" w:pos="851"/>
          <w:tab w:val="left" w:pos="8789"/>
          <w:tab w:val="left" w:pos="9072"/>
        </w:tabs>
        <w:ind w:left="570"/>
        <w:rPr>
          <w:rFonts w:ascii="Arial" w:hAnsi="Arial"/>
          <w:sz w:val="24"/>
        </w:rPr>
      </w:pP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Durch Veränderung der Elektrolytkonzentration in einer der beiden Halbzellen soll</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eine höhere Zellspannung in der Batterie erreicht werden.</w:t>
      </w:r>
    </w:p>
    <w:p w:rsidR="00415A88" w:rsidRDefault="00415A88">
      <w:pPr>
        <w:tabs>
          <w:tab w:val="left" w:pos="567"/>
          <w:tab w:val="left" w:pos="851"/>
          <w:tab w:val="left" w:pos="8789"/>
          <w:tab w:val="left" w:pos="9072"/>
        </w:tabs>
        <w:ind w:left="570"/>
        <w:rPr>
          <w:rFonts w:ascii="Arial" w:hAnsi="Arial"/>
          <w:sz w:val="24"/>
        </w:rPr>
      </w:pP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Geben Sie hierfür eine Möglichkeit an und begründen Sie Ihren Vorschlag.</w:t>
      </w:r>
      <w:r>
        <w:rPr>
          <w:rFonts w:ascii="Arial" w:hAnsi="Arial"/>
          <w:sz w:val="24"/>
        </w:rPr>
        <w:tab/>
        <w:t xml:space="preserve">  </w:t>
      </w:r>
      <w:r>
        <w:rPr>
          <w:rFonts w:ascii="Arial" w:hAnsi="Arial"/>
          <w:b/>
          <w:bCs/>
          <w:sz w:val="24"/>
        </w:rPr>
        <w:t>5 VP</w:t>
      </w:r>
    </w:p>
    <w:p w:rsidR="00415A88" w:rsidRDefault="00415A88">
      <w:pPr>
        <w:tabs>
          <w:tab w:val="left" w:pos="567"/>
          <w:tab w:val="left" w:pos="851"/>
          <w:tab w:val="left" w:pos="8789"/>
          <w:tab w:val="left" w:pos="9072"/>
        </w:tabs>
        <w:rPr>
          <w:rFonts w:ascii="Arial" w:hAnsi="Arial"/>
          <w:sz w:val="24"/>
        </w:rPr>
      </w:pPr>
    </w:p>
    <w:p w:rsidR="00415A88" w:rsidRDefault="00415A88">
      <w:pPr>
        <w:pStyle w:val="berschrift2"/>
        <w:numPr>
          <w:ilvl w:val="0"/>
          <w:numId w:val="7"/>
        </w:numPr>
        <w:tabs>
          <w:tab w:val="clear" w:pos="570"/>
          <w:tab w:val="clear" w:pos="3686"/>
          <w:tab w:val="clear" w:pos="5670"/>
          <w:tab w:val="left" w:pos="567"/>
          <w:tab w:val="left" w:pos="851"/>
          <w:tab w:val="left" w:pos="8789"/>
          <w:tab w:val="left" w:pos="9072"/>
        </w:tabs>
        <w:rPr>
          <w:rFonts w:ascii="Arial" w:hAnsi="Arial"/>
        </w:rPr>
      </w:pPr>
      <w:r>
        <w:rPr>
          <w:rFonts w:ascii="Arial" w:hAnsi="Arial"/>
        </w:rPr>
        <w:lastRenderedPageBreak/>
        <w:t>Zink kann als Reduktionsmittel zur Gewinnung von Metallen aus Metalloxiden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verwendet werden.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Zinkpulver soll mit</w:t>
      </w:r>
    </w:p>
    <w:p w:rsidR="00415A88" w:rsidRDefault="00415A88">
      <w:pPr>
        <w:numPr>
          <w:ilvl w:val="0"/>
          <w:numId w:val="9"/>
        </w:numPr>
        <w:tabs>
          <w:tab w:val="left" w:pos="567"/>
          <w:tab w:val="left" w:pos="851"/>
          <w:tab w:val="num" w:pos="1134"/>
          <w:tab w:val="left" w:pos="8789"/>
          <w:tab w:val="left" w:pos="9072"/>
        </w:tabs>
        <w:rPr>
          <w:rFonts w:ascii="Arial" w:hAnsi="Arial"/>
          <w:sz w:val="24"/>
        </w:rPr>
      </w:pPr>
      <w:r>
        <w:rPr>
          <w:rFonts w:ascii="Arial" w:hAnsi="Arial"/>
          <w:sz w:val="24"/>
        </w:rPr>
        <w:t>Silber(I)-oxid und</w:t>
      </w:r>
    </w:p>
    <w:p w:rsidR="00415A88" w:rsidRDefault="00415A88">
      <w:pPr>
        <w:numPr>
          <w:ilvl w:val="0"/>
          <w:numId w:val="9"/>
        </w:numPr>
        <w:tabs>
          <w:tab w:val="left" w:pos="567"/>
          <w:tab w:val="left" w:pos="851"/>
          <w:tab w:val="left" w:pos="8789"/>
          <w:tab w:val="left" w:pos="9072"/>
        </w:tabs>
        <w:rPr>
          <w:rFonts w:ascii="Arial" w:hAnsi="Arial"/>
          <w:sz w:val="24"/>
        </w:rPr>
      </w:pPr>
      <w:r>
        <w:rPr>
          <w:rFonts w:ascii="Arial" w:hAnsi="Arial"/>
          <w:sz w:val="24"/>
        </w:rPr>
        <w:t>Magnesiumoxid</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zur Reaktion gebracht werden.</w:t>
      </w:r>
    </w:p>
    <w:p w:rsidR="00415A88" w:rsidRDefault="00415A88">
      <w:pPr>
        <w:tabs>
          <w:tab w:val="left" w:pos="567"/>
          <w:tab w:val="left" w:pos="851"/>
          <w:tab w:val="left" w:pos="8789"/>
          <w:tab w:val="left" w:pos="9072"/>
        </w:tabs>
        <w:ind w:left="570"/>
        <w:rPr>
          <w:rFonts w:ascii="Arial" w:hAnsi="Arial"/>
          <w:sz w:val="24"/>
        </w:rPr>
      </w:pP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sym w:font="Symbol" w:char="F0B7"/>
      </w:r>
      <w:r>
        <w:rPr>
          <w:rFonts w:ascii="Arial" w:hAnsi="Arial"/>
          <w:sz w:val="24"/>
        </w:rPr>
        <w:tab/>
        <w:t>Ermitteln Sie mit Hilfe der Angaben in der Tabelle, ob die Reaktionen unter</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energetischen Gesichtspunkten ablaufen können. Zur Vereinfachung werden</w:t>
      </w:r>
    </w:p>
    <w:p w:rsidR="00415A88" w:rsidRDefault="00415A88">
      <w:pPr>
        <w:tabs>
          <w:tab w:val="left" w:pos="567"/>
          <w:tab w:val="left" w:pos="851"/>
          <w:tab w:val="left" w:pos="8789"/>
          <w:tab w:val="left" w:pos="9072"/>
        </w:tabs>
        <w:ind w:left="570"/>
        <w:rPr>
          <w:rFonts w:ascii="Arial" w:hAnsi="Arial"/>
          <w:sz w:val="24"/>
        </w:rPr>
      </w:pPr>
      <w:r>
        <w:rPr>
          <w:rFonts w:ascii="Arial" w:hAnsi="Arial"/>
          <w:sz w:val="24"/>
        </w:rPr>
        <w:tab/>
        <w:t>Standardbedingungen angenommen.</w:t>
      </w:r>
    </w:p>
    <w:p w:rsidR="00415A88" w:rsidRDefault="00415A88">
      <w:pPr>
        <w:tabs>
          <w:tab w:val="left" w:pos="567"/>
          <w:tab w:val="left" w:pos="851"/>
          <w:tab w:val="left" w:pos="8789"/>
          <w:tab w:val="left" w:pos="9072"/>
        </w:tabs>
        <w:ind w:left="570"/>
        <w:rPr>
          <w:rFonts w:ascii="Arial" w:hAnsi="Arial"/>
          <w:sz w:val="24"/>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5387"/>
      </w:tblGrid>
      <w:tr w:rsidR="00415A88">
        <w:tblPrEx>
          <w:tblCellMar>
            <w:top w:w="0" w:type="dxa"/>
            <w:bottom w:w="0" w:type="dxa"/>
          </w:tblCellMar>
        </w:tblPrEx>
        <w:tc>
          <w:tcPr>
            <w:tcW w:w="2335" w:type="dxa"/>
          </w:tcPr>
          <w:p w:rsidR="00415A88" w:rsidRDefault="00415A88">
            <w:pPr>
              <w:tabs>
                <w:tab w:val="left" w:pos="567"/>
                <w:tab w:val="left" w:pos="851"/>
                <w:tab w:val="left" w:pos="8789"/>
                <w:tab w:val="left" w:pos="9072"/>
              </w:tabs>
              <w:rPr>
                <w:rFonts w:ascii="Arial" w:hAnsi="Arial"/>
                <w:sz w:val="24"/>
              </w:rPr>
            </w:pPr>
          </w:p>
        </w:tc>
        <w:tc>
          <w:tcPr>
            <w:tcW w:w="5387" w:type="dxa"/>
          </w:tcPr>
          <w:p w:rsidR="00415A88" w:rsidRDefault="00415A88">
            <w:pPr>
              <w:tabs>
                <w:tab w:val="left" w:pos="567"/>
                <w:tab w:val="left" w:pos="851"/>
                <w:tab w:val="left" w:pos="8789"/>
                <w:tab w:val="left" w:pos="9072"/>
              </w:tabs>
              <w:rPr>
                <w:rFonts w:ascii="Arial" w:hAnsi="Arial"/>
                <w:sz w:val="24"/>
              </w:rPr>
            </w:pPr>
            <w:r>
              <w:rPr>
                <w:rFonts w:ascii="Arial" w:hAnsi="Arial"/>
                <w:sz w:val="24"/>
              </w:rPr>
              <w:t xml:space="preserve">Freie Standardbildungsenthalpie </w:t>
            </w:r>
            <w:r>
              <w:rPr>
                <w:rFonts w:ascii="Arial" w:hAnsi="Arial"/>
                <w:sz w:val="24"/>
              </w:rPr>
              <w:sym w:font="Symbol" w:char="F044"/>
            </w:r>
            <w:r>
              <w:rPr>
                <w:rFonts w:ascii="Arial" w:hAnsi="Arial"/>
                <w:sz w:val="24"/>
                <w:vertAlign w:val="subscript"/>
              </w:rPr>
              <w:t>f</w:t>
            </w:r>
            <w:r>
              <w:rPr>
                <w:rFonts w:ascii="Arial" w:hAnsi="Arial"/>
                <w:sz w:val="24"/>
              </w:rPr>
              <w:t>G</w:t>
            </w:r>
            <w:r>
              <w:rPr>
                <w:rFonts w:ascii="Arial" w:hAnsi="Arial"/>
                <w:sz w:val="24"/>
                <w:vertAlign w:val="superscript"/>
              </w:rPr>
              <w:t>0</w:t>
            </w:r>
            <w:r>
              <w:rPr>
                <w:rFonts w:ascii="Arial" w:hAnsi="Arial"/>
                <w:sz w:val="24"/>
              </w:rPr>
              <w:t xml:space="preserve"> in kJ·mol</w:t>
            </w:r>
            <w:r>
              <w:rPr>
                <w:rFonts w:ascii="Arial" w:hAnsi="Arial"/>
                <w:sz w:val="24"/>
                <w:vertAlign w:val="superscript"/>
              </w:rPr>
              <w:t>-1</w:t>
            </w:r>
          </w:p>
        </w:tc>
      </w:tr>
      <w:tr w:rsidR="00415A88">
        <w:tblPrEx>
          <w:tblCellMar>
            <w:top w:w="0" w:type="dxa"/>
            <w:bottom w:w="0" w:type="dxa"/>
          </w:tblCellMar>
        </w:tblPrEx>
        <w:tc>
          <w:tcPr>
            <w:tcW w:w="2335" w:type="dxa"/>
          </w:tcPr>
          <w:p w:rsidR="00415A88" w:rsidRDefault="00415A88">
            <w:pPr>
              <w:pStyle w:val="berschrift2"/>
              <w:tabs>
                <w:tab w:val="clear" w:pos="3686"/>
                <w:tab w:val="clear" w:pos="5670"/>
                <w:tab w:val="left" w:pos="567"/>
                <w:tab w:val="left" w:pos="851"/>
                <w:tab w:val="left" w:pos="8789"/>
                <w:tab w:val="left" w:pos="9072"/>
              </w:tabs>
              <w:rPr>
                <w:rFonts w:ascii="Arial" w:hAnsi="Arial"/>
              </w:rPr>
            </w:pPr>
            <w:r>
              <w:rPr>
                <w:rFonts w:ascii="Arial" w:hAnsi="Arial"/>
              </w:rPr>
              <w:t>Zink</w:t>
            </w:r>
          </w:p>
        </w:tc>
        <w:tc>
          <w:tcPr>
            <w:tcW w:w="5387" w:type="dxa"/>
          </w:tcPr>
          <w:p w:rsidR="00415A88" w:rsidRDefault="00415A88">
            <w:pPr>
              <w:tabs>
                <w:tab w:val="left" w:pos="567"/>
                <w:tab w:val="left" w:pos="851"/>
                <w:tab w:val="left" w:pos="8789"/>
                <w:tab w:val="left" w:pos="9072"/>
              </w:tabs>
              <w:jc w:val="center"/>
              <w:rPr>
                <w:rFonts w:ascii="Arial" w:hAnsi="Arial"/>
                <w:sz w:val="24"/>
              </w:rPr>
            </w:pPr>
            <w:r>
              <w:rPr>
                <w:rFonts w:ascii="Arial" w:hAnsi="Arial"/>
                <w:sz w:val="24"/>
              </w:rPr>
              <w:t>0</w:t>
            </w:r>
          </w:p>
        </w:tc>
      </w:tr>
      <w:tr w:rsidR="00415A88">
        <w:tblPrEx>
          <w:tblCellMar>
            <w:top w:w="0" w:type="dxa"/>
            <w:bottom w:w="0" w:type="dxa"/>
          </w:tblCellMar>
        </w:tblPrEx>
        <w:tc>
          <w:tcPr>
            <w:tcW w:w="2335" w:type="dxa"/>
          </w:tcPr>
          <w:p w:rsidR="00415A88" w:rsidRDefault="00415A88">
            <w:pPr>
              <w:tabs>
                <w:tab w:val="left" w:pos="567"/>
                <w:tab w:val="left" w:pos="851"/>
                <w:tab w:val="left" w:pos="8789"/>
                <w:tab w:val="left" w:pos="9072"/>
              </w:tabs>
              <w:rPr>
                <w:rFonts w:ascii="Arial" w:hAnsi="Arial"/>
                <w:sz w:val="24"/>
              </w:rPr>
            </w:pPr>
            <w:r>
              <w:rPr>
                <w:rFonts w:ascii="Arial" w:hAnsi="Arial"/>
                <w:sz w:val="24"/>
              </w:rPr>
              <w:t>Silber</w:t>
            </w:r>
          </w:p>
        </w:tc>
        <w:tc>
          <w:tcPr>
            <w:tcW w:w="5387" w:type="dxa"/>
          </w:tcPr>
          <w:p w:rsidR="00415A88" w:rsidRDefault="00415A88">
            <w:pPr>
              <w:tabs>
                <w:tab w:val="left" w:pos="567"/>
                <w:tab w:val="left" w:pos="851"/>
                <w:tab w:val="left" w:pos="8789"/>
                <w:tab w:val="left" w:pos="9072"/>
              </w:tabs>
              <w:jc w:val="center"/>
              <w:rPr>
                <w:rFonts w:ascii="Arial" w:hAnsi="Arial"/>
                <w:sz w:val="24"/>
              </w:rPr>
            </w:pPr>
            <w:r>
              <w:rPr>
                <w:rFonts w:ascii="Arial" w:hAnsi="Arial"/>
                <w:sz w:val="24"/>
              </w:rPr>
              <w:t>0</w:t>
            </w:r>
          </w:p>
        </w:tc>
      </w:tr>
      <w:tr w:rsidR="00415A88">
        <w:tblPrEx>
          <w:tblCellMar>
            <w:top w:w="0" w:type="dxa"/>
            <w:bottom w:w="0" w:type="dxa"/>
          </w:tblCellMar>
        </w:tblPrEx>
        <w:tc>
          <w:tcPr>
            <w:tcW w:w="2335" w:type="dxa"/>
          </w:tcPr>
          <w:p w:rsidR="00415A88" w:rsidRDefault="00415A88">
            <w:pPr>
              <w:tabs>
                <w:tab w:val="left" w:pos="567"/>
                <w:tab w:val="left" w:pos="851"/>
                <w:tab w:val="left" w:pos="8789"/>
                <w:tab w:val="left" w:pos="9072"/>
              </w:tabs>
              <w:rPr>
                <w:rFonts w:ascii="Arial" w:hAnsi="Arial"/>
                <w:sz w:val="24"/>
                <w:lang w:val="en-GB"/>
              </w:rPr>
            </w:pPr>
            <w:r>
              <w:rPr>
                <w:rFonts w:ascii="Arial" w:hAnsi="Arial"/>
                <w:sz w:val="24"/>
                <w:lang w:val="en-GB"/>
              </w:rPr>
              <w:t>Magnesium</w:t>
            </w:r>
          </w:p>
        </w:tc>
        <w:tc>
          <w:tcPr>
            <w:tcW w:w="5387" w:type="dxa"/>
          </w:tcPr>
          <w:p w:rsidR="00415A88" w:rsidRDefault="00415A88">
            <w:pPr>
              <w:tabs>
                <w:tab w:val="left" w:pos="567"/>
                <w:tab w:val="left" w:pos="851"/>
                <w:tab w:val="left" w:pos="8789"/>
                <w:tab w:val="left" w:pos="9072"/>
              </w:tabs>
              <w:jc w:val="center"/>
              <w:rPr>
                <w:rFonts w:ascii="Arial" w:hAnsi="Arial"/>
                <w:sz w:val="24"/>
                <w:lang w:val="en-GB"/>
              </w:rPr>
            </w:pPr>
            <w:r>
              <w:rPr>
                <w:rFonts w:ascii="Arial" w:hAnsi="Arial"/>
                <w:sz w:val="24"/>
                <w:lang w:val="en-GB"/>
              </w:rPr>
              <w:t>0</w:t>
            </w:r>
          </w:p>
        </w:tc>
      </w:tr>
      <w:tr w:rsidR="00415A88">
        <w:tblPrEx>
          <w:tblCellMar>
            <w:top w:w="0" w:type="dxa"/>
            <w:bottom w:w="0" w:type="dxa"/>
          </w:tblCellMar>
        </w:tblPrEx>
        <w:tc>
          <w:tcPr>
            <w:tcW w:w="2335" w:type="dxa"/>
          </w:tcPr>
          <w:p w:rsidR="00415A88" w:rsidRDefault="00415A88">
            <w:pPr>
              <w:tabs>
                <w:tab w:val="left" w:pos="567"/>
                <w:tab w:val="left" w:pos="851"/>
                <w:tab w:val="left" w:pos="8789"/>
                <w:tab w:val="left" w:pos="9072"/>
              </w:tabs>
              <w:rPr>
                <w:rFonts w:ascii="Arial" w:hAnsi="Arial"/>
                <w:sz w:val="24"/>
                <w:lang w:val="en-GB"/>
              </w:rPr>
            </w:pPr>
            <w:r>
              <w:rPr>
                <w:rFonts w:ascii="Arial" w:hAnsi="Arial"/>
                <w:sz w:val="24"/>
                <w:lang w:val="en-GB"/>
              </w:rPr>
              <w:t>Zink(II)-oxid</w:t>
            </w:r>
          </w:p>
        </w:tc>
        <w:tc>
          <w:tcPr>
            <w:tcW w:w="5387" w:type="dxa"/>
          </w:tcPr>
          <w:p w:rsidR="00415A88" w:rsidRDefault="00415A88">
            <w:pPr>
              <w:tabs>
                <w:tab w:val="left" w:pos="567"/>
                <w:tab w:val="left" w:pos="851"/>
                <w:tab w:val="left" w:pos="8789"/>
                <w:tab w:val="left" w:pos="9072"/>
              </w:tabs>
              <w:jc w:val="center"/>
              <w:rPr>
                <w:rFonts w:ascii="Arial" w:hAnsi="Arial"/>
                <w:sz w:val="24"/>
                <w:lang w:val="en-GB"/>
              </w:rPr>
            </w:pPr>
            <w:r>
              <w:rPr>
                <w:rFonts w:ascii="Arial" w:hAnsi="Arial"/>
                <w:sz w:val="24"/>
                <w:lang w:val="en-GB"/>
              </w:rPr>
              <w:t>-321</w:t>
            </w:r>
          </w:p>
        </w:tc>
      </w:tr>
      <w:tr w:rsidR="00415A88">
        <w:tblPrEx>
          <w:tblCellMar>
            <w:top w:w="0" w:type="dxa"/>
            <w:bottom w:w="0" w:type="dxa"/>
          </w:tblCellMar>
        </w:tblPrEx>
        <w:tc>
          <w:tcPr>
            <w:tcW w:w="2335" w:type="dxa"/>
          </w:tcPr>
          <w:p w:rsidR="00415A88" w:rsidRDefault="00415A88">
            <w:pPr>
              <w:tabs>
                <w:tab w:val="left" w:pos="567"/>
                <w:tab w:val="left" w:pos="851"/>
                <w:tab w:val="left" w:pos="8789"/>
                <w:tab w:val="left" w:pos="9072"/>
              </w:tabs>
              <w:rPr>
                <w:rFonts w:ascii="Arial" w:hAnsi="Arial"/>
                <w:sz w:val="24"/>
                <w:lang w:val="en-GB"/>
              </w:rPr>
            </w:pPr>
            <w:r>
              <w:rPr>
                <w:rFonts w:ascii="Arial" w:hAnsi="Arial"/>
                <w:sz w:val="24"/>
                <w:lang w:val="en-GB"/>
              </w:rPr>
              <w:t>Silber(I)-oxid</w:t>
            </w:r>
          </w:p>
        </w:tc>
        <w:tc>
          <w:tcPr>
            <w:tcW w:w="5387" w:type="dxa"/>
          </w:tcPr>
          <w:p w:rsidR="00415A88" w:rsidRDefault="00415A88">
            <w:pPr>
              <w:tabs>
                <w:tab w:val="left" w:pos="567"/>
                <w:tab w:val="left" w:pos="851"/>
                <w:tab w:val="left" w:pos="8789"/>
                <w:tab w:val="left" w:pos="9072"/>
              </w:tabs>
              <w:jc w:val="center"/>
              <w:rPr>
                <w:rFonts w:ascii="Arial" w:hAnsi="Arial"/>
                <w:sz w:val="24"/>
                <w:lang w:val="en-GB"/>
              </w:rPr>
            </w:pPr>
            <w:r>
              <w:rPr>
                <w:rFonts w:ascii="Arial" w:hAnsi="Arial"/>
                <w:sz w:val="24"/>
                <w:lang w:val="en-GB"/>
              </w:rPr>
              <w:t>-11</w:t>
            </w:r>
          </w:p>
        </w:tc>
      </w:tr>
      <w:tr w:rsidR="00415A88">
        <w:tblPrEx>
          <w:tblCellMar>
            <w:top w:w="0" w:type="dxa"/>
            <w:bottom w:w="0" w:type="dxa"/>
          </w:tblCellMar>
        </w:tblPrEx>
        <w:tc>
          <w:tcPr>
            <w:tcW w:w="2335" w:type="dxa"/>
          </w:tcPr>
          <w:p w:rsidR="00415A88" w:rsidRDefault="00415A88">
            <w:pPr>
              <w:tabs>
                <w:tab w:val="left" w:pos="567"/>
                <w:tab w:val="left" w:pos="851"/>
                <w:tab w:val="left" w:pos="8789"/>
                <w:tab w:val="left" w:pos="9072"/>
              </w:tabs>
              <w:rPr>
                <w:rFonts w:ascii="Arial" w:hAnsi="Arial"/>
                <w:sz w:val="24"/>
                <w:lang w:val="en-GB"/>
              </w:rPr>
            </w:pPr>
            <w:r>
              <w:rPr>
                <w:rFonts w:ascii="Arial" w:hAnsi="Arial"/>
                <w:sz w:val="24"/>
                <w:lang w:val="en-GB"/>
              </w:rPr>
              <w:t>Magnesiumoxid</w:t>
            </w:r>
          </w:p>
        </w:tc>
        <w:tc>
          <w:tcPr>
            <w:tcW w:w="5387" w:type="dxa"/>
          </w:tcPr>
          <w:p w:rsidR="00415A88" w:rsidRDefault="00415A88">
            <w:pPr>
              <w:tabs>
                <w:tab w:val="left" w:pos="567"/>
                <w:tab w:val="left" w:pos="851"/>
                <w:tab w:val="left" w:pos="8789"/>
                <w:tab w:val="left" w:pos="9072"/>
              </w:tabs>
              <w:jc w:val="center"/>
              <w:rPr>
                <w:rFonts w:ascii="Arial" w:hAnsi="Arial"/>
                <w:sz w:val="24"/>
                <w:lang w:val="en-GB"/>
              </w:rPr>
            </w:pPr>
            <w:r>
              <w:rPr>
                <w:rFonts w:ascii="Arial" w:hAnsi="Arial"/>
                <w:sz w:val="24"/>
                <w:lang w:val="en-GB"/>
              </w:rPr>
              <w:t>-570</w:t>
            </w:r>
          </w:p>
        </w:tc>
      </w:tr>
    </w:tbl>
    <w:p w:rsidR="00415A88" w:rsidRDefault="00415A88">
      <w:pPr>
        <w:tabs>
          <w:tab w:val="left" w:pos="567"/>
          <w:tab w:val="left" w:pos="851"/>
          <w:tab w:val="left" w:pos="8789"/>
          <w:tab w:val="left" w:pos="9072"/>
        </w:tabs>
        <w:ind w:left="570"/>
        <w:rPr>
          <w:rFonts w:ascii="Arial" w:hAnsi="Arial"/>
          <w:b/>
          <w:bCs/>
          <w:sz w:val="24"/>
          <w:lang w:val="en-GB"/>
        </w:rPr>
      </w:pPr>
      <w:r>
        <w:rPr>
          <w:rFonts w:ascii="Arial" w:hAnsi="Arial"/>
          <w:sz w:val="24"/>
          <w:lang w:val="en-GB"/>
        </w:rPr>
        <w:tab/>
      </w:r>
      <w:r>
        <w:rPr>
          <w:rFonts w:ascii="Arial" w:hAnsi="Arial"/>
          <w:sz w:val="24"/>
          <w:lang w:val="en-GB"/>
        </w:rPr>
        <w:tab/>
      </w:r>
      <w:r>
        <w:rPr>
          <w:rFonts w:ascii="Arial" w:hAnsi="Arial"/>
          <w:b/>
          <w:bCs/>
          <w:sz w:val="24"/>
          <w:lang w:val="en-GB"/>
        </w:rPr>
        <w:t xml:space="preserve">  4 VP</w:t>
      </w:r>
    </w:p>
    <w:p w:rsidR="00415A88" w:rsidRDefault="00415A88">
      <w:pPr>
        <w:tabs>
          <w:tab w:val="left" w:pos="567"/>
          <w:tab w:val="left" w:pos="851"/>
          <w:tab w:val="left" w:pos="8789"/>
          <w:tab w:val="left" w:pos="9072"/>
        </w:tabs>
        <w:ind w:left="570"/>
        <w:rPr>
          <w:rFonts w:ascii="Arial" w:hAnsi="Arial"/>
          <w:b/>
          <w:bCs/>
          <w:sz w:val="24"/>
          <w:lang w:val="en-GB"/>
        </w:rPr>
      </w:pPr>
      <w:r>
        <w:rPr>
          <w:rFonts w:ascii="Arial" w:hAnsi="Arial"/>
          <w:sz w:val="24"/>
          <w:lang w:val="en-GB"/>
        </w:rPr>
        <w:tab/>
      </w:r>
      <w:r>
        <w:rPr>
          <w:rFonts w:ascii="Arial" w:hAnsi="Arial"/>
          <w:sz w:val="24"/>
          <w:lang w:val="en-GB"/>
        </w:rPr>
        <w:tab/>
      </w:r>
      <w:r>
        <w:rPr>
          <w:rFonts w:ascii="Arial" w:hAnsi="Arial"/>
          <w:b/>
          <w:bCs/>
          <w:sz w:val="24"/>
          <w:lang w:val="en-GB"/>
        </w:rPr>
        <w:t>_____</w:t>
      </w:r>
    </w:p>
    <w:p w:rsidR="00415A88" w:rsidRDefault="00415A88">
      <w:pPr>
        <w:tabs>
          <w:tab w:val="left" w:pos="567"/>
          <w:tab w:val="left" w:pos="851"/>
          <w:tab w:val="left" w:pos="8789"/>
          <w:tab w:val="left" w:pos="9072"/>
        </w:tabs>
        <w:ind w:left="570"/>
        <w:rPr>
          <w:rFonts w:ascii="Arial" w:hAnsi="Arial"/>
          <w:b/>
          <w:bCs/>
          <w:sz w:val="24"/>
        </w:rPr>
      </w:pPr>
      <w:r>
        <w:rPr>
          <w:rFonts w:ascii="Arial" w:hAnsi="Arial"/>
          <w:sz w:val="24"/>
          <w:lang w:val="en-GB"/>
        </w:rPr>
        <w:tab/>
      </w:r>
      <w:r>
        <w:rPr>
          <w:rFonts w:ascii="Arial" w:hAnsi="Arial"/>
          <w:sz w:val="24"/>
          <w:lang w:val="en-GB"/>
        </w:rPr>
        <w:tab/>
      </w:r>
      <w:r>
        <w:rPr>
          <w:rFonts w:ascii="Arial" w:hAnsi="Arial"/>
          <w:b/>
          <w:bCs/>
          <w:sz w:val="24"/>
        </w:rPr>
        <w:t>20 VP</w:t>
      </w:r>
    </w:p>
    <w:p w:rsidR="00415A88" w:rsidRDefault="00415A88">
      <w:pPr>
        <w:tabs>
          <w:tab w:val="left" w:pos="1701"/>
          <w:tab w:val="left" w:pos="8222"/>
        </w:tabs>
        <w:rPr>
          <w:rFonts w:ascii="Arial" w:hAnsi="Arial"/>
          <w:b/>
          <w:sz w:val="22"/>
        </w:rPr>
      </w:pPr>
      <w:r>
        <w:rPr>
          <w:rFonts w:ascii="Arial" w:hAnsi="Arial"/>
          <w:sz w:val="24"/>
        </w:rPr>
        <w:br w:type="page"/>
      </w:r>
      <w:r>
        <w:rPr>
          <w:rFonts w:ascii="Arial" w:hAnsi="Arial"/>
          <w:b/>
          <w:sz w:val="22"/>
        </w:rPr>
        <w:lastRenderedPageBreak/>
        <w:t>Standardpotenziale (in Volt) bei 25°C in wässrigen Lösungen</w:t>
      </w:r>
    </w:p>
    <w:p w:rsidR="00415A88" w:rsidRDefault="00415A88">
      <w:pPr>
        <w:tabs>
          <w:tab w:val="left" w:pos="1701"/>
          <w:tab w:val="left" w:pos="8222"/>
        </w:tabs>
        <w:rPr>
          <w:rFonts w:ascii="Arial" w:hAnsi="Arial" w:cs="Arial"/>
          <w:sz w:val="24"/>
        </w:rPr>
      </w:pPr>
    </w:p>
    <w:p w:rsidR="00415A88" w:rsidRDefault="00A556F6">
      <w:pPr>
        <w:tabs>
          <w:tab w:val="left" w:pos="567"/>
          <w:tab w:val="left" w:pos="851"/>
          <w:tab w:val="left" w:pos="2835"/>
          <w:tab w:val="left" w:pos="8789"/>
          <w:tab w:val="left" w:pos="9072"/>
        </w:tabs>
        <w:rPr>
          <w:rFonts w:ascii="Arial" w:hAnsi="Arial" w:cs="Arial"/>
          <w:b/>
          <w:bCs/>
          <w:sz w:val="24"/>
        </w:rPr>
      </w:pPr>
      <w:r>
        <w:rPr>
          <w:rFonts w:ascii="Arial" w:hAnsi="Arial" w:cs="Arial"/>
          <w:b/>
          <w:bCs/>
          <w:noProof/>
          <w:sz w:val="24"/>
        </w:rPr>
        <w:drawing>
          <wp:inline distT="0" distB="0" distL="0" distR="0">
            <wp:extent cx="5553075" cy="7839075"/>
            <wp:effectExtent l="0" t="0" r="0" b="0"/>
            <wp:docPr id="3" name="Bild 3" descr="Chemie Ta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mie Tabel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3075" cy="7839075"/>
                    </a:xfrm>
                    <a:prstGeom prst="rect">
                      <a:avLst/>
                    </a:prstGeom>
                    <a:noFill/>
                    <a:ln>
                      <a:noFill/>
                    </a:ln>
                  </pic:spPr>
                </pic:pic>
              </a:graphicData>
            </a:graphic>
          </wp:inline>
        </w:drawing>
      </w:r>
    </w:p>
    <w:p w:rsidR="00415A88" w:rsidRDefault="00415A88">
      <w:pPr>
        <w:tabs>
          <w:tab w:val="left" w:pos="567"/>
          <w:tab w:val="left" w:pos="851"/>
          <w:tab w:val="left" w:pos="8789"/>
          <w:tab w:val="left" w:pos="9072"/>
        </w:tabs>
        <w:ind w:left="570"/>
        <w:rPr>
          <w:rFonts w:ascii="Arial" w:hAnsi="Arial"/>
          <w:sz w:val="24"/>
          <w:lang w:val="en-GB"/>
        </w:rPr>
        <w:sectPr w:rsidR="00415A88">
          <w:headerReference w:type="default" r:id="rId10"/>
          <w:footerReference w:type="default" r:id="rId11"/>
          <w:pgSz w:w="11906" w:h="16838"/>
          <w:pgMar w:top="1134" w:right="1134" w:bottom="1418" w:left="1134" w:header="851" w:footer="851" w:gutter="0"/>
          <w:cols w:space="720"/>
        </w:sectPr>
      </w:pPr>
      <w:r>
        <w:rPr>
          <w:rFonts w:ascii="Arial" w:hAnsi="Arial"/>
          <w:sz w:val="24"/>
          <w:lang w:val="en-GB"/>
        </w:rPr>
        <w:br w:type="page"/>
      </w:r>
      <w:r w:rsidR="00A556F6">
        <w:rPr>
          <w:rFonts w:ascii="Arial" w:hAnsi="Arial"/>
          <w:noProof/>
        </w:rPr>
        <w:lastRenderedPageBreak/>
        <w:drawing>
          <wp:anchor distT="0" distB="0" distL="114300" distR="114300" simplePos="0" relativeHeight="251529216" behindDoc="0" locked="0" layoutInCell="1" allowOverlap="1">
            <wp:simplePos x="0" y="0"/>
            <wp:positionH relativeFrom="column">
              <wp:posOffset>17145</wp:posOffset>
            </wp:positionH>
            <wp:positionV relativeFrom="paragraph">
              <wp:posOffset>279400</wp:posOffset>
            </wp:positionV>
            <wp:extent cx="5934710" cy="7886700"/>
            <wp:effectExtent l="0" t="0" r="0" b="0"/>
            <wp:wrapTopAndBottom/>
            <wp:docPr id="50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710" cy="7886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0"/>
        <w:gridCol w:w="7788"/>
        <w:gridCol w:w="932"/>
      </w:tblGrid>
      <w:tr w:rsidR="00415A88">
        <w:tblPrEx>
          <w:tblCellMar>
            <w:top w:w="0" w:type="dxa"/>
            <w:bottom w:w="0" w:type="dxa"/>
          </w:tblCellMar>
        </w:tblPrEx>
        <w:tc>
          <w:tcPr>
            <w:tcW w:w="9210" w:type="dxa"/>
            <w:gridSpan w:val="3"/>
            <w:tcBorders>
              <w:top w:val="nil"/>
              <w:left w:val="nil"/>
              <w:bottom w:val="nil"/>
              <w:right w:val="nil"/>
            </w:tcBorders>
          </w:tcPr>
          <w:p w:rsidR="00415A88" w:rsidRDefault="00415A88">
            <w:pPr>
              <w:pStyle w:val="berschrift1"/>
              <w:rPr>
                <w:rFonts w:cs="Arial"/>
                <w:sz w:val="28"/>
              </w:rPr>
            </w:pPr>
            <w:r>
              <w:rPr>
                <w:rFonts w:cs="Arial"/>
                <w:sz w:val="28"/>
              </w:rPr>
              <w:lastRenderedPageBreak/>
              <w:t>Aufgabe I</w:t>
            </w:r>
          </w:p>
          <w:p w:rsidR="00415A88" w:rsidRDefault="00415A88">
            <w:pPr>
              <w:pStyle w:val="Textkrper"/>
              <w:spacing w:after="0" w:line="240" w:lineRule="auto"/>
              <w:rPr>
                <w:rFonts w:ascii="Arial" w:hAnsi="Arial" w:cs="Arial"/>
                <w:sz w:val="28"/>
              </w:rPr>
            </w:pPr>
          </w:p>
        </w:tc>
      </w:tr>
      <w:tr w:rsidR="00415A88">
        <w:tblPrEx>
          <w:tblCellMar>
            <w:top w:w="0" w:type="dxa"/>
            <w:bottom w:w="0" w:type="dxa"/>
          </w:tblCellMar>
        </w:tblPrEx>
        <w:trPr>
          <w:cantSplit/>
        </w:trPr>
        <w:tc>
          <w:tcPr>
            <w:tcW w:w="490" w:type="dxa"/>
            <w:tcBorders>
              <w:top w:val="nil"/>
              <w:left w:val="nil"/>
              <w:bottom w:val="nil"/>
              <w:right w:val="nil"/>
            </w:tcBorders>
          </w:tcPr>
          <w:p w:rsidR="00415A88" w:rsidRDefault="00415A88">
            <w:pPr>
              <w:rPr>
                <w:sz w:val="28"/>
              </w:rPr>
            </w:pPr>
            <w:r>
              <w:rPr>
                <w:sz w:val="28"/>
              </w:rPr>
              <w:t>1.1</w:t>
            </w:r>
          </w:p>
        </w:tc>
        <w:tc>
          <w:tcPr>
            <w:tcW w:w="7788" w:type="dxa"/>
            <w:tcBorders>
              <w:top w:val="nil"/>
              <w:left w:val="nil"/>
              <w:bottom w:val="nil"/>
              <w:right w:val="nil"/>
            </w:tcBorders>
          </w:tcPr>
          <w:p w:rsidR="00415A88" w:rsidRDefault="00415A88">
            <w:pPr>
              <w:jc w:val="both"/>
              <w:rPr>
                <w:sz w:val="28"/>
              </w:rPr>
            </w:pPr>
            <w:r>
              <w:rPr>
                <w:sz w:val="28"/>
              </w:rPr>
              <w:t xml:space="preserve">c(HCl)            </w:t>
            </w:r>
            <w:r>
              <w:rPr>
                <w:sz w:val="6"/>
              </w:rPr>
              <w:t xml:space="preserve">   </w:t>
            </w:r>
            <w:r>
              <w:rPr>
                <w:sz w:val="28"/>
              </w:rPr>
              <w:t xml:space="preserve">= </w:t>
            </w:r>
            <w:r>
              <w:rPr>
                <w:sz w:val="6"/>
              </w:rPr>
              <w:t xml:space="preserve"> </w:t>
            </w:r>
            <w:r>
              <w:rPr>
                <w:sz w:val="28"/>
              </w:rPr>
              <w:t>0,1 mol·L</w:t>
            </w:r>
            <w:r>
              <w:rPr>
                <w:sz w:val="28"/>
                <w:vertAlign w:val="superscript"/>
              </w:rPr>
              <w:t>-1</w:t>
            </w:r>
            <w:r>
              <w:rPr>
                <w:sz w:val="28"/>
              </w:rPr>
              <w:t xml:space="preserve">  </w:t>
            </w:r>
            <w:r>
              <w:rPr>
                <w:rFonts w:ascii="Symbol" w:hAnsi="Symbol"/>
                <w:sz w:val="28"/>
              </w:rPr>
              <w:t></w:t>
            </w:r>
            <w:r>
              <w:rPr>
                <w:sz w:val="28"/>
              </w:rPr>
              <w:t xml:space="preserve">  </w:t>
            </w:r>
            <w:r>
              <w:rPr>
                <w:sz w:val="6"/>
              </w:rPr>
              <w:t xml:space="preserve"> </w:t>
            </w:r>
            <w:r>
              <w:rPr>
                <w:sz w:val="28"/>
              </w:rPr>
              <w:t>pH =1</w:t>
            </w:r>
          </w:p>
          <w:p w:rsidR="00415A88" w:rsidRDefault="00415A88">
            <w:pPr>
              <w:jc w:val="both"/>
              <w:rPr>
                <w:sz w:val="28"/>
              </w:rPr>
            </w:pPr>
            <w:r>
              <w:rPr>
                <w:sz w:val="28"/>
              </w:rPr>
              <w:t>c(NaOH)         = 0,1 mol·L</w:t>
            </w:r>
            <w:r>
              <w:rPr>
                <w:sz w:val="28"/>
                <w:vertAlign w:val="superscript"/>
              </w:rPr>
              <w:t>-1</w:t>
            </w:r>
            <w:r>
              <w:rPr>
                <w:sz w:val="28"/>
              </w:rPr>
              <w:t xml:space="preserve">  </w:t>
            </w:r>
            <w:r>
              <w:rPr>
                <w:rFonts w:ascii="Symbol" w:hAnsi="Symbol"/>
                <w:sz w:val="28"/>
              </w:rPr>
              <w:t></w:t>
            </w:r>
            <w:r>
              <w:rPr>
                <w:sz w:val="28"/>
              </w:rPr>
              <w:t xml:space="preserve">  </w:t>
            </w:r>
            <w:r>
              <w:rPr>
                <w:sz w:val="6"/>
              </w:rPr>
              <w:t xml:space="preserve"> </w:t>
            </w:r>
            <w:r>
              <w:rPr>
                <w:sz w:val="28"/>
              </w:rPr>
              <w:t>pOH = 1, pH = 13</w:t>
            </w:r>
          </w:p>
          <w:p w:rsidR="00415A88" w:rsidRDefault="00415A88">
            <w:pPr>
              <w:jc w:val="both"/>
              <w:rPr>
                <w:sz w:val="28"/>
                <w:u w:val="single"/>
              </w:rPr>
            </w:pP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z w:val="28"/>
                <w:u w:val="single"/>
              </w:rPr>
              <w:t>Kurve (B)</w:t>
            </w:r>
          </w:p>
          <w:p w:rsidR="00415A88" w:rsidRDefault="00415A88">
            <w:pPr>
              <w:jc w:val="both"/>
              <w:rPr>
                <w:sz w:val="28"/>
              </w:rPr>
            </w:pPr>
            <w:r>
              <w:rPr>
                <w:sz w:val="28"/>
              </w:rPr>
              <w:t>c(CH</w:t>
            </w:r>
            <w:r>
              <w:rPr>
                <w:sz w:val="28"/>
                <w:vertAlign w:val="subscript"/>
              </w:rPr>
              <w:t>3</w:t>
            </w:r>
            <w:r>
              <w:rPr>
                <w:sz w:val="28"/>
              </w:rPr>
              <w:t>COOH) = 0,1 mol·L</w:t>
            </w:r>
            <w:r>
              <w:rPr>
                <w:sz w:val="28"/>
                <w:vertAlign w:val="superscript"/>
              </w:rPr>
              <w:t xml:space="preserve">-1 </w:t>
            </w:r>
            <w:r>
              <w:rPr>
                <w:sz w:val="28"/>
              </w:rPr>
              <w:t xml:space="preserve">  </w:t>
            </w:r>
            <w:r>
              <w:rPr>
                <w:rFonts w:ascii="Symbol" w:hAnsi="Symbol"/>
                <w:sz w:val="28"/>
              </w:rPr>
              <w:t></w:t>
            </w:r>
            <w:r>
              <w:rPr>
                <w:sz w:val="28"/>
              </w:rPr>
              <w:t xml:space="preserve">  pH &gt; 1 (schwache Säure!)</w:t>
            </w:r>
          </w:p>
          <w:p w:rsidR="00415A88" w:rsidRDefault="00415A88">
            <w:pPr>
              <w:jc w:val="both"/>
              <w:rPr>
                <w:sz w:val="28"/>
              </w:rPr>
            </w:pPr>
            <w:r>
              <w:rPr>
                <w:sz w:val="28"/>
              </w:rPr>
              <w:t>c(NaOH)         =</w:t>
            </w:r>
            <w:r>
              <w:rPr>
                <w:sz w:val="6"/>
              </w:rPr>
              <w:t xml:space="preserve">   </w:t>
            </w:r>
            <w:r>
              <w:rPr>
                <w:sz w:val="28"/>
              </w:rPr>
              <w:t>0,1 mol·L</w:t>
            </w:r>
            <w:r>
              <w:rPr>
                <w:sz w:val="28"/>
                <w:vertAlign w:val="superscript"/>
              </w:rPr>
              <w:t>-1</w:t>
            </w:r>
            <w:r>
              <w:rPr>
                <w:sz w:val="28"/>
              </w:rPr>
              <w:t xml:space="preserve">  </w:t>
            </w:r>
            <w:r>
              <w:rPr>
                <w:sz w:val="6"/>
              </w:rPr>
              <w:t xml:space="preserve">   </w:t>
            </w:r>
            <w:r>
              <w:rPr>
                <w:rFonts w:ascii="Symbol" w:hAnsi="Symbol"/>
                <w:sz w:val="28"/>
              </w:rPr>
              <w:t></w:t>
            </w:r>
            <w:r>
              <w:rPr>
                <w:rFonts w:ascii="Symbol" w:hAnsi="Symbol"/>
                <w:sz w:val="28"/>
              </w:rPr>
              <w:t></w:t>
            </w:r>
            <w:r>
              <w:rPr>
                <w:rFonts w:ascii="Symbol" w:hAnsi="Symbol"/>
                <w:sz w:val="28"/>
              </w:rPr>
              <w:t></w:t>
            </w:r>
            <w:r>
              <w:rPr>
                <w:sz w:val="28"/>
              </w:rPr>
              <w:t>pOH = 1, pH = 13</w:t>
            </w:r>
          </w:p>
          <w:p w:rsidR="00415A88" w:rsidRDefault="00415A88">
            <w:pPr>
              <w:jc w:val="both"/>
              <w:rPr>
                <w:sz w:val="28"/>
                <w:u w:val="single"/>
              </w:rPr>
            </w:pP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6"/>
              </w:rPr>
              <w:t></w:t>
            </w:r>
            <w:r>
              <w:rPr>
                <w:rFonts w:ascii="Symbol" w:hAnsi="Symbol"/>
                <w:sz w:val="28"/>
              </w:rPr>
              <w:t></w:t>
            </w:r>
            <w:r>
              <w:rPr>
                <w:rFonts w:ascii="Symbol" w:hAnsi="Symbol"/>
                <w:sz w:val="28"/>
              </w:rPr>
              <w:t></w:t>
            </w:r>
            <w:r>
              <w:rPr>
                <w:rFonts w:ascii="Symbol" w:hAnsi="Symbol"/>
                <w:sz w:val="28"/>
              </w:rPr>
              <w:t></w:t>
            </w:r>
            <w:r>
              <w:rPr>
                <w:sz w:val="28"/>
                <w:u w:val="single"/>
              </w:rPr>
              <w:t>Kurve (C)</w:t>
            </w:r>
          </w:p>
          <w:p w:rsidR="00415A88" w:rsidRDefault="00415A88">
            <w:pPr>
              <w:jc w:val="both"/>
              <w:rPr>
                <w:sz w:val="28"/>
                <w:u w:val="single"/>
              </w:rPr>
            </w:pPr>
          </w:p>
          <w:p w:rsidR="00415A88" w:rsidRDefault="00415A88">
            <w:pPr>
              <w:jc w:val="both"/>
              <w:rPr>
                <w:sz w:val="28"/>
                <w:u w:val="single"/>
              </w:rPr>
            </w:pPr>
          </w:p>
        </w:tc>
        <w:tc>
          <w:tcPr>
            <w:tcW w:w="932" w:type="dxa"/>
            <w:tcBorders>
              <w:top w:val="nil"/>
              <w:left w:val="nil"/>
              <w:bottom w:val="nil"/>
              <w:right w:val="nil"/>
            </w:tcBorders>
          </w:tcPr>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38"/>
              </w:rPr>
            </w:pPr>
          </w:p>
          <w:p w:rsidR="00415A88" w:rsidRDefault="00415A88">
            <w:pPr>
              <w:jc w:val="right"/>
              <w:rPr>
                <w:sz w:val="28"/>
              </w:rPr>
            </w:pPr>
            <w:r>
              <w:rPr>
                <w:sz w:val="28"/>
              </w:rPr>
              <w:t>3 VP</w:t>
            </w:r>
          </w:p>
        </w:tc>
      </w:tr>
      <w:tr w:rsidR="00415A88">
        <w:tblPrEx>
          <w:tblCellMar>
            <w:top w:w="0" w:type="dxa"/>
            <w:bottom w:w="0" w:type="dxa"/>
          </w:tblCellMar>
        </w:tblPrEx>
        <w:trPr>
          <w:cantSplit/>
        </w:trPr>
        <w:tc>
          <w:tcPr>
            <w:tcW w:w="490" w:type="dxa"/>
            <w:tcBorders>
              <w:top w:val="nil"/>
              <w:left w:val="nil"/>
              <w:bottom w:val="nil"/>
              <w:right w:val="nil"/>
            </w:tcBorders>
          </w:tcPr>
          <w:p w:rsidR="00415A88" w:rsidRDefault="00415A88">
            <w:pPr>
              <w:rPr>
                <w:sz w:val="28"/>
              </w:rPr>
            </w:pPr>
            <w:r>
              <w:rPr>
                <w:sz w:val="28"/>
              </w:rPr>
              <w:t>1.2</w:t>
            </w:r>
          </w:p>
          <w:p w:rsidR="00415A88" w:rsidRDefault="00415A88">
            <w:pPr>
              <w:rPr>
                <w:sz w:val="28"/>
              </w:rPr>
            </w:pPr>
          </w:p>
          <w:p w:rsidR="00415A88" w:rsidRDefault="00415A88">
            <w:pPr>
              <w:rPr>
                <w:sz w:val="28"/>
              </w:rPr>
            </w:pPr>
          </w:p>
          <w:p w:rsidR="00415A88" w:rsidRDefault="00415A88">
            <w:pPr>
              <w:rPr>
                <w:sz w:val="28"/>
              </w:rPr>
            </w:pPr>
          </w:p>
          <w:p w:rsidR="00415A88" w:rsidRDefault="00415A88">
            <w:pPr>
              <w:rPr>
                <w:sz w:val="28"/>
              </w:rPr>
            </w:pPr>
          </w:p>
          <w:p w:rsidR="00415A88" w:rsidRDefault="00415A88">
            <w:pPr>
              <w:rPr>
                <w:sz w:val="28"/>
              </w:rPr>
            </w:pPr>
          </w:p>
          <w:p w:rsidR="00415A88" w:rsidRDefault="00415A88">
            <w:pPr>
              <w:rPr>
                <w:sz w:val="28"/>
              </w:rPr>
            </w:pPr>
          </w:p>
          <w:p w:rsidR="00415A88" w:rsidRDefault="00415A88">
            <w:pPr>
              <w:rPr>
                <w:sz w:val="28"/>
              </w:rPr>
            </w:pPr>
          </w:p>
          <w:p w:rsidR="00415A88" w:rsidRDefault="00415A88">
            <w:pPr>
              <w:rPr>
                <w:sz w:val="28"/>
              </w:rPr>
            </w:pPr>
            <w:r>
              <w:rPr>
                <w:sz w:val="28"/>
              </w:rPr>
              <w:t>1.3</w:t>
            </w:r>
          </w:p>
        </w:tc>
        <w:tc>
          <w:tcPr>
            <w:tcW w:w="7788" w:type="dxa"/>
            <w:tcBorders>
              <w:top w:val="nil"/>
              <w:left w:val="nil"/>
              <w:bottom w:val="nil"/>
              <w:right w:val="nil"/>
            </w:tcBorders>
          </w:tcPr>
          <w:p w:rsidR="00415A88" w:rsidRDefault="00415A88">
            <w:pPr>
              <w:pStyle w:val="Textkrper"/>
              <w:spacing w:after="0" w:line="240" w:lineRule="auto"/>
              <w:rPr>
                <w:sz w:val="28"/>
              </w:rPr>
            </w:pPr>
            <w:r>
              <w:rPr>
                <w:sz w:val="28"/>
              </w:rPr>
              <w:t>Der Umschlagsbereich für die Titration der Salzsäure liegt laut Titrationskurve (B) etwa bei pH 7 (zwischen pH 3 und pH 11)</w:t>
            </w:r>
          </w:p>
          <w:p w:rsidR="00415A88" w:rsidRDefault="00415A88">
            <w:pPr>
              <w:jc w:val="both"/>
              <w:rPr>
                <w:sz w:val="28"/>
              </w:rPr>
            </w:pP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z w:val="28"/>
              </w:rPr>
              <w:t>Bromthymolblau;</w:t>
            </w:r>
          </w:p>
          <w:p w:rsidR="00415A88" w:rsidRDefault="00415A88">
            <w:pPr>
              <w:pStyle w:val="Textkrper3"/>
              <w:autoSpaceDE/>
              <w:autoSpaceDN/>
              <w:adjustRightInd/>
            </w:pPr>
            <w:r>
              <w:t>der Umschlagsbereich für die Titration der Essigsäure liegt laut Titrationskurve (C) etwa bei pH 9 (zwischen pH 7 und pH 11)</w:t>
            </w:r>
          </w:p>
          <w:p w:rsidR="00415A88" w:rsidRDefault="00415A88">
            <w:pPr>
              <w:jc w:val="both"/>
              <w:rPr>
                <w:sz w:val="28"/>
              </w:rPr>
            </w:pP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z w:val="28"/>
              </w:rPr>
              <w:t xml:space="preserve"> Phenolphthalein.</w:t>
            </w:r>
          </w:p>
          <w:p w:rsidR="00415A88" w:rsidRDefault="00415A88">
            <w:pPr>
              <w:jc w:val="both"/>
              <w:rPr>
                <w:sz w:val="28"/>
              </w:rPr>
            </w:pPr>
          </w:p>
          <w:p w:rsidR="00415A88" w:rsidRDefault="00415A88">
            <w:pPr>
              <w:jc w:val="both"/>
              <w:rPr>
                <w:sz w:val="28"/>
              </w:rPr>
            </w:pPr>
          </w:p>
          <w:p w:rsidR="00415A88" w:rsidRDefault="00415A88">
            <w:pPr>
              <w:pStyle w:val="Textkrper"/>
              <w:numPr>
                <w:ilvl w:val="0"/>
                <w:numId w:val="12"/>
              </w:numPr>
              <w:tabs>
                <w:tab w:val="clear" w:pos="743"/>
                <w:tab w:val="num" w:pos="361"/>
                <w:tab w:val="num" w:pos="1512"/>
              </w:tabs>
              <w:spacing w:after="0" w:line="240" w:lineRule="auto"/>
              <w:ind w:left="361" w:hanging="338"/>
              <w:jc w:val="both"/>
              <w:rPr>
                <w:sz w:val="28"/>
              </w:rPr>
            </w:pPr>
            <w:r>
              <w:rPr>
                <w:sz w:val="28"/>
              </w:rPr>
              <w:t xml:space="preserve">Da offensichtlich eine </w:t>
            </w:r>
            <w:r>
              <w:rPr>
                <w:sz w:val="28"/>
                <w:u w:val="single"/>
              </w:rPr>
              <w:t>Pufferlösung</w:t>
            </w:r>
            <w:r>
              <w:rPr>
                <w:sz w:val="28"/>
              </w:rPr>
              <w:t xml:space="preserve"> entstanden ist, wurden </w:t>
            </w:r>
            <w:r>
              <w:rPr>
                <w:sz w:val="28"/>
                <w:u w:val="single"/>
              </w:rPr>
              <w:t>50 %</w:t>
            </w:r>
            <w:r>
              <w:rPr>
                <w:sz w:val="28"/>
              </w:rPr>
              <w:t xml:space="preserve"> der Essigsäure-Moleküle neutralisiert.</w:t>
            </w:r>
          </w:p>
          <w:p w:rsidR="00415A88" w:rsidRDefault="00A556F6">
            <w:pPr>
              <w:pStyle w:val="Textkrper"/>
              <w:numPr>
                <w:ilvl w:val="0"/>
                <w:numId w:val="12"/>
              </w:numPr>
              <w:tabs>
                <w:tab w:val="clear" w:pos="743"/>
                <w:tab w:val="num" w:pos="361"/>
                <w:tab w:val="num" w:pos="1512"/>
              </w:tabs>
              <w:spacing w:after="0" w:line="240" w:lineRule="auto"/>
              <w:ind w:left="363" w:hanging="340"/>
              <w:jc w:val="both"/>
              <w:rPr>
                <w:sz w:val="28"/>
                <w:lang w:val="pt-PT"/>
              </w:rPr>
            </w:pPr>
            <w:r>
              <w:rPr>
                <w:noProof/>
                <w:sz w:val="28"/>
              </w:rPr>
              <mc:AlternateContent>
                <mc:Choice Requires="wps">
                  <w:drawing>
                    <wp:anchor distT="0" distB="0" distL="114300" distR="114300" simplePos="0" relativeHeight="251533312" behindDoc="0" locked="0" layoutInCell="1" allowOverlap="1">
                      <wp:simplePos x="0" y="0"/>
                      <wp:positionH relativeFrom="column">
                        <wp:posOffset>93980</wp:posOffset>
                      </wp:positionH>
                      <wp:positionV relativeFrom="paragraph">
                        <wp:posOffset>126365</wp:posOffset>
                      </wp:positionV>
                      <wp:extent cx="542925" cy="342900"/>
                      <wp:effectExtent l="0" t="0" r="0" b="0"/>
                      <wp:wrapNone/>
                      <wp:docPr id="504"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A88" w:rsidRDefault="00415A88">
                                  <w:pPr>
                                    <w:rPr>
                                      <w:sz w:val="28"/>
                                    </w:rPr>
                                  </w:pPr>
                                  <w:r>
                                    <w:rPr>
                                      <w:sz w:val="28"/>
                                    </w:rPr>
                                    <w:t>K</w:t>
                                  </w:r>
                                  <w:r>
                                    <w:rPr>
                                      <w:sz w:val="28"/>
                                      <w:vertAlign w:val="subscript"/>
                                    </w:rPr>
                                    <w:t>C</w:t>
                                  </w:r>
                                  <w:r>
                                    <w:rPr>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8" o:spid="_x0000_s1026" style="position:absolute;left:0;text-align:left;margin-left:7.4pt;margin-top:9.95pt;width:42.75pt;height:27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" stroked="f">
                      <v:textbox>
                        <w:txbxContent>
                          <w:p w:rsidR="00415A88" w:rsidRDefault="00415A88">
                            <w:pPr>
                              <w:rPr>
                                <w:sz w:val="28"/>
                              </w:rPr>
                            </w:pPr>
                            <w:r>
                              <w:rPr>
                                <w:sz w:val="28"/>
                              </w:rPr>
                              <w:t>K</w:t>
                            </w:r>
                            <w:r>
                              <w:rPr>
                                <w:sz w:val="28"/>
                                <w:vertAlign w:val="subscript"/>
                              </w:rPr>
                              <w:t>C</w:t>
                            </w:r>
                            <w:r>
                              <w:rPr>
                                <w:sz w:val="28"/>
                              </w:rPr>
                              <w:t xml:space="preserve"> =</w:t>
                            </w:r>
                          </w:p>
                        </w:txbxContent>
                      </v:textbox>
                    </v:rect>
                  </w:pict>
                </mc:Fallback>
              </mc:AlternateContent>
            </w:r>
            <w:r>
              <w:rPr>
                <w:noProof/>
                <w:sz w:val="28"/>
              </w:rPr>
              <mc:AlternateContent>
                <mc:Choice Requires="wps">
                  <w:drawing>
                    <wp:anchor distT="0" distB="0" distL="114300" distR="114300" simplePos="0" relativeHeight="251534336" behindDoc="0" locked="0" layoutInCell="1" allowOverlap="1">
                      <wp:simplePos x="0" y="0"/>
                      <wp:positionH relativeFrom="column">
                        <wp:posOffset>2301240</wp:posOffset>
                      </wp:positionH>
                      <wp:positionV relativeFrom="paragraph">
                        <wp:posOffset>89535</wp:posOffset>
                      </wp:positionV>
                      <wp:extent cx="536575" cy="342900"/>
                      <wp:effectExtent l="0" t="0" r="0" b="0"/>
                      <wp:wrapNone/>
                      <wp:docPr id="503"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A88" w:rsidRDefault="00415A88">
                                  <w:pPr>
                                    <w:rPr>
                                      <w:sz w:val="28"/>
                                    </w:rPr>
                                  </w:pPr>
                                  <w:r>
                                    <w:rPr>
                                      <w:sz w:val="28"/>
                                    </w:rPr>
                                    <w:t>K</w:t>
                                  </w:r>
                                  <w:r>
                                    <w:rPr>
                                      <w:sz w:val="28"/>
                                      <w:vertAlign w:val="subscript"/>
                                    </w:rPr>
                                    <w:t>S</w:t>
                                  </w:r>
                                  <w:r>
                                    <w:rPr>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 o:spid="_x0000_s1027" style="position:absolute;left:0;text-align:left;margin-left:181.2pt;margin-top:7.05pt;width:42.25pt;height:27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" stroked="f">
                      <v:textbox>
                        <w:txbxContent>
                          <w:p w:rsidR="00415A88" w:rsidRDefault="00415A88">
                            <w:pPr>
                              <w:rPr>
                                <w:sz w:val="28"/>
                              </w:rPr>
                            </w:pPr>
                            <w:r>
                              <w:rPr>
                                <w:sz w:val="28"/>
                              </w:rPr>
                              <w:t>K</w:t>
                            </w:r>
                            <w:r>
                              <w:rPr>
                                <w:sz w:val="28"/>
                                <w:vertAlign w:val="subscript"/>
                              </w:rPr>
                              <w:t>S</w:t>
                            </w:r>
                            <w:r>
                              <w:rPr>
                                <w:sz w:val="28"/>
                              </w:rPr>
                              <w:t xml:space="preserve"> =</w:t>
                            </w:r>
                          </w:p>
                        </w:txbxContent>
                      </v:textbox>
                    </v:rect>
                  </w:pict>
                </mc:Fallback>
              </mc:AlternateContent>
            </w:r>
            <w:r w:rsidR="00415A88">
              <w:rPr>
                <w:sz w:val="28"/>
                <w:lang w:val="pt-PT"/>
              </w:rPr>
              <w:t xml:space="preserve">          c(Ac</w:t>
            </w:r>
            <w:r w:rsidR="00415A88">
              <w:rPr>
                <w:sz w:val="28"/>
                <w:vertAlign w:val="superscript"/>
                <w:lang w:val="pt-PT"/>
              </w:rPr>
              <w:t>-</w:t>
            </w:r>
            <w:r w:rsidR="00415A88">
              <w:rPr>
                <w:sz w:val="28"/>
                <w:lang w:val="pt-PT"/>
              </w:rPr>
              <w:t>) · c(H</w:t>
            </w:r>
            <w:r w:rsidR="00415A88">
              <w:rPr>
                <w:sz w:val="28"/>
                <w:vertAlign w:val="subscript"/>
                <w:lang w:val="pt-PT"/>
              </w:rPr>
              <w:t>3</w:t>
            </w:r>
            <w:r w:rsidR="00415A88">
              <w:rPr>
                <w:sz w:val="28"/>
                <w:lang w:val="pt-PT"/>
              </w:rPr>
              <w:t>O</w:t>
            </w:r>
            <w:r w:rsidR="00415A88">
              <w:rPr>
                <w:sz w:val="28"/>
                <w:vertAlign w:val="superscript"/>
                <w:lang w:val="pt-PT"/>
              </w:rPr>
              <w:t>+</w:t>
            </w:r>
            <w:r w:rsidR="00415A88">
              <w:rPr>
                <w:sz w:val="28"/>
                <w:lang w:val="pt-PT"/>
              </w:rPr>
              <w:t>)                       c(Ac</w:t>
            </w:r>
            <w:r w:rsidR="00415A88">
              <w:rPr>
                <w:sz w:val="28"/>
                <w:vertAlign w:val="superscript"/>
                <w:lang w:val="pt-PT"/>
              </w:rPr>
              <w:t>-</w:t>
            </w:r>
            <w:r w:rsidR="00415A88">
              <w:rPr>
                <w:sz w:val="28"/>
                <w:lang w:val="pt-PT"/>
              </w:rPr>
              <w:t>) · c(H</w:t>
            </w:r>
            <w:r w:rsidR="00415A88">
              <w:rPr>
                <w:sz w:val="28"/>
                <w:vertAlign w:val="subscript"/>
                <w:lang w:val="pt-PT"/>
              </w:rPr>
              <w:t>3</w:t>
            </w:r>
            <w:r w:rsidR="00415A88">
              <w:rPr>
                <w:sz w:val="28"/>
                <w:lang w:val="pt-PT"/>
              </w:rPr>
              <w:t>O</w:t>
            </w:r>
            <w:r w:rsidR="00415A88">
              <w:rPr>
                <w:sz w:val="28"/>
                <w:vertAlign w:val="superscript"/>
                <w:lang w:val="pt-PT"/>
              </w:rPr>
              <w:t>+</w:t>
            </w:r>
            <w:r w:rsidR="00415A88">
              <w:rPr>
                <w:sz w:val="28"/>
                <w:lang w:val="pt-PT"/>
              </w:rPr>
              <w:t xml:space="preserve">)                         </w:t>
            </w:r>
          </w:p>
          <w:p w:rsidR="00415A88" w:rsidRDefault="00A556F6">
            <w:pPr>
              <w:pStyle w:val="Textkrper"/>
              <w:ind w:left="23"/>
              <w:rPr>
                <w:sz w:val="28"/>
                <w:lang w:val="pt-PT"/>
              </w:rPr>
            </w:pPr>
            <w:r>
              <w:rPr>
                <w:noProof/>
                <w:sz w:val="28"/>
              </w:rPr>
              <mc:AlternateContent>
                <mc:Choice Requires="wps">
                  <w:drawing>
                    <wp:anchor distT="0" distB="0" distL="114300" distR="114300" simplePos="0" relativeHeight="251535360" behindDoc="0" locked="0" layoutInCell="1" allowOverlap="1">
                      <wp:simplePos x="0" y="0"/>
                      <wp:positionH relativeFrom="column">
                        <wp:posOffset>2814955</wp:posOffset>
                      </wp:positionH>
                      <wp:positionV relativeFrom="paragraph">
                        <wp:posOffset>-1270</wp:posOffset>
                      </wp:positionV>
                      <wp:extent cx="1122045" cy="0"/>
                      <wp:effectExtent l="0" t="0" r="0" b="0"/>
                      <wp:wrapNone/>
                      <wp:docPr id="502"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350B7" id="Line 740"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65pt,-.1pt" to="31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ThFQIAACwEAAAOAAAAZHJzL2Uyb0RvYy54bWysU82O2jAQvlfqO1i+Q34aW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"/>
                  </w:pict>
                </mc:Fallback>
              </mc:AlternateContent>
            </w:r>
            <w:r>
              <w:rPr>
                <w:noProof/>
                <w:sz w:val="28"/>
              </w:rPr>
              <mc:AlternateContent>
                <mc:Choice Requires="wps">
                  <w:drawing>
                    <wp:anchor distT="0" distB="0" distL="114300" distR="114300" simplePos="0" relativeHeight="251532288" behindDoc="0" locked="0" layoutInCell="1" allowOverlap="1">
                      <wp:simplePos x="0" y="0"/>
                      <wp:positionH relativeFrom="column">
                        <wp:posOffset>599440</wp:posOffset>
                      </wp:positionH>
                      <wp:positionV relativeFrom="paragraph">
                        <wp:posOffset>-1270</wp:posOffset>
                      </wp:positionV>
                      <wp:extent cx="1375410" cy="0"/>
                      <wp:effectExtent l="0" t="0" r="0" b="0"/>
                      <wp:wrapNone/>
                      <wp:docPr id="501"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F641F" id="Line 737"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pt,-.1pt" to="15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8S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"/>
                  </w:pict>
                </mc:Fallback>
              </mc:AlternateContent>
            </w:r>
            <w:r w:rsidR="00415A88">
              <w:rPr>
                <w:sz w:val="28"/>
                <w:lang w:val="pt-PT"/>
              </w:rPr>
              <w:t xml:space="preserve">              c(HAc) · c(H</w:t>
            </w:r>
            <w:r w:rsidR="00415A88">
              <w:rPr>
                <w:sz w:val="28"/>
                <w:vertAlign w:val="subscript"/>
                <w:lang w:val="pt-PT"/>
              </w:rPr>
              <w:t>2</w:t>
            </w:r>
            <w:r w:rsidR="00415A88">
              <w:rPr>
                <w:sz w:val="28"/>
                <w:lang w:val="pt-PT"/>
              </w:rPr>
              <w:t xml:space="preserve">O)                            c(HAc) </w:t>
            </w:r>
          </w:p>
          <w:p w:rsidR="00415A88" w:rsidRDefault="00415A88">
            <w:pPr>
              <w:pStyle w:val="Textkrper"/>
              <w:ind w:left="23"/>
              <w:rPr>
                <w:sz w:val="28"/>
              </w:rPr>
            </w:pPr>
            <w:r>
              <w:rPr>
                <w:sz w:val="28"/>
                <w:lang w:val="pt-PT"/>
              </w:rPr>
              <w:t xml:space="preserve">     </w:t>
            </w:r>
            <w:r>
              <w:rPr>
                <w:sz w:val="28"/>
              </w:rPr>
              <w:t>Im äquimolaren Puffersystem gilt: c(Ac</w:t>
            </w:r>
            <w:r>
              <w:rPr>
                <w:sz w:val="28"/>
                <w:vertAlign w:val="superscript"/>
              </w:rPr>
              <w:t>-</w:t>
            </w:r>
            <w:r>
              <w:rPr>
                <w:sz w:val="28"/>
              </w:rPr>
              <w:t>) = c(HAc), also auch:</w:t>
            </w:r>
          </w:p>
          <w:p w:rsidR="00415A88" w:rsidRDefault="00A556F6">
            <w:pPr>
              <w:pStyle w:val="Textkrper"/>
              <w:spacing w:after="0" w:line="240" w:lineRule="auto"/>
              <w:ind w:left="23"/>
              <w:rPr>
                <w:sz w:val="28"/>
                <w:lang w:val="pt-PT"/>
              </w:rPr>
            </w:pPr>
            <w:r>
              <w:rPr>
                <w:noProof/>
                <w:sz w:val="28"/>
              </w:rPr>
              <mc:AlternateContent>
                <mc:Choice Requires="wps">
                  <w:drawing>
                    <wp:anchor distT="0" distB="0" distL="114300" distR="114300" simplePos="0" relativeHeight="251536384" behindDoc="0" locked="0" layoutInCell="1" allowOverlap="1">
                      <wp:simplePos x="0" y="0"/>
                      <wp:positionH relativeFrom="column">
                        <wp:posOffset>48895</wp:posOffset>
                      </wp:positionH>
                      <wp:positionV relativeFrom="paragraph">
                        <wp:posOffset>76200</wp:posOffset>
                      </wp:positionV>
                      <wp:extent cx="685800" cy="342900"/>
                      <wp:effectExtent l="0" t="0" r="0" b="0"/>
                      <wp:wrapNone/>
                      <wp:docPr id="500"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A88" w:rsidRDefault="00415A88">
                                  <w:pPr>
                                    <w:rPr>
                                      <w:sz w:val="28"/>
                                    </w:rPr>
                                  </w:pPr>
                                  <w:r>
                                    <w:rPr>
                                      <w:sz w:val="28"/>
                                    </w:rPr>
                                    <w:t xml:space="preserve">  K</w:t>
                                  </w:r>
                                  <w:r>
                                    <w:rPr>
                                      <w:sz w:val="28"/>
                                      <w:vertAlign w:val="subscript"/>
                                    </w:rPr>
                                    <w:t>S</w:t>
                                  </w:r>
                                  <w:r>
                                    <w:rPr>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1" o:spid="_x0000_s1028" type="#_x0000_t202" style="position:absolute;left:0;text-align:left;margin-left:3.85pt;margin-top:6pt;width:54pt;height:27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" stroked="f">
                      <v:textbox>
                        <w:txbxContent>
                          <w:p w:rsidR="00415A88" w:rsidRDefault="00415A88">
                            <w:pPr>
                              <w:rPr>
                                <w:sz w:val="28"/>
                              </w:rPr>
                            </w:pPr>
                            <w:r>
                              <w:rPr>
                                <w:sz w:val="28"/>
                              </w:rPr>
                              <w:t xml:space="preserve">  K</w:t>
                            </w:r>
                            <w:r>
                              <w:rPr>
                                <w:sz w:val="28"/>
                                <w:vertAlign w:val="subscript"/>
                              </w:rPr>
                              <w:t>S</w:t>
                            </w:r>
                            <w:r>
                              <w:rPr>
                                <w:sz w:val="28"/>
                              </w:rPr>
                              <w:t xml:space="preserve"> =</w:t>
                            </w:r>
                          </w:p>
                        </w:txbxContent>
                      </v:textbox>
                    </v:shape>
                  </w:pict>
                </mc:Fallback>
              </mc:AlternateContent>
            </w:r>
            <w:r>
              <w:rPr>
                <w:noProof/>
                <w:sz w:val="28"/>
              </w:rPr>
              <mc:AlternateContent>
                <mc:Choice Requires="wps">
                  <w:drawing>
                    <wp:anchor distT="0" distB="0" distL="114300" distR="114300" simplePos="0" relativeHeight="251538432" behindDoc="0" locked="0" layoutInCell="1" allowOverlap="1">
                      <wp:simplePos x="0" y="0"/>
                      <wp:positionH relativeFrom="column">
                        <wp:posOffset>2106295</wp:posOffset>
                      </wp:positionH>
                      <wp:positionV relativeFrom="paragraph">
                        <wp:posOffset>71120</wp:posOffset>
                      </wp:positionV>
                      <wp:extent cx="1143000" cy="359410"/>
                      <wp:effectExtent l="0" t="0" r="0" b="0"/>
                      <wp:wrapNone/>
                      <wp:docPr id="499"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A88" w:rsidRDefault="00415A88">
                                  <w:pPr>
                                    <w:rPr>
                                      <w:sz w:val="28"/>
                                    </w:rPr>
                                  </w:pPr>
                                  <w:r>
                                    <w:rPr>
                                      <w:sz w:val="28"/>
                                    </w:rPr>
                                    <w:t xml:space="preserve">   =  c(H</w:t>
                                  </w:r>
                                  <w:r>
                                    <w:rPr>
                                      <w:sz w:val="28"/>
                                      <w:vertAlign w:val="subscript"/>
                                    </w:rPr>
                                    <w:t>3</w:t>
                                  </w:r>
                                  <w:r>
                                    <w:rPr>
                                      <w:sz w:val="28"/>
                                    </w:rPr>
                                    <w:t>O</w:t>
                                  </w:r>
                                  <w:r>
                                    <w:rPr>
                                      <w:sz w:val="28"/>
                                      <w:vertAlign w:val="superscript"/>
                                    </w:rPr>
                                    <w:t>+</w:t>
                                  </w:r>
                                  <w:r>
                                    <w:rPr>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029" type="#_x0000_t202" style="position:absolute;left:0;text-align:left;margin-left:165.85pt;margin-top:5.6pt;width:90pt;height:28.3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" stroked="f">
                      <v:textbox>
                        <w:txbxContent>
                          <w:p w:rsidR="00415A88" w:rsidRDefault="00415A88">
                            <w:pPr>
                              <w:rPr>
                                <w:sz w:val="28"/>
                              </w:rPr>
                            </w:pPr>
                            <w:r>
                              <w:rPr>
                                <w:sz w:val="28"/>
                              </w:rPr>
                              <w:t xml:space="preserve">   =  c(H</w:t>
                            </w:r>
                            <w:r>
                              <w:rPr>
                                <w:sz w:val="28"/>
                                <w:vertAlign w:val="subscript"/>
                              </w:rPr>
                              <w:t>3</w:t>
                            </w:r>
                            <w:r>
                              <w:rPr>
                                <w:sz w:val="28"/>
                              </w:rPr>
                              <w:t>O</w:t>
                            </w:r>
                            <w:r>
                              <w:rPr>
                                <w:sz w:val="28"/>
                                <w:vertAlign w:val="superscript"/>
                              </w:rPr>
                              <w:t>+</w:t>
                            </w:r>
                            <w:r>
                              <w:rPr>
                                <w:sz w:val="28"/>
                              </w:rPr>
                              <w:t>)</w:t>
                            </w:r>
                          </w:p>
                        </w:txbxContent>
                      </v:textbox>
                    </v:shape>
                  </w:pict>
                </mc:Fallback>
              </mc:AlternateContent>
            </w:r>
            <w:r w:rsidR="00415A88">
              <w:rPr>
                <w:sz w:val="28"/>
                <w:lang w:val="pt-PT"/>
              </w:rPr>
              <w:t xml:space="preserve">                   c(HAc) · c(H</w:t>
            </w:r>
            <w:r w:rsidR="00415A88">
              <w:rPr>
                <w:sz w:val="28"/>
                <w:vertAlign w:val="subscript"/>
                <w:lang w:val="pt-PT"/>
              </w:rPr>
              <w:t>3</w:t>
            </w:r>
            <w:r w:rsidR="00415A88">
              <w:rPr>
                <w:sz w:val="28"/>
                <w:lang w:val="pt-PT"/>
              </w:rPr>
              <w:t>O</w:t>
            </w:r>
            <w:r w:rsidR="00415A88">
              <w:rPr>
                <w:sz w:val="28"/>
                <w:vertAlign w:val="superscript"/>
                <w:lang w:val="pt-PT"/>
              </w:rPr>
              <w:t>+</w:t>
            </w:r>
            <w:r w:rsidR="00415A88">
              <w:rPr>
                <w:sz w:val="28"/>
                <w:lang w:val="pt-PT"/>
              </w:rPr>
              <w:t>)</w:t>
            </w:r>
          </w:p>
          <w:p w:rsidR="00415A88" w:rsidRDefault="00A556F6">
            <w:pPr>
              <w:pStyle w:val="Textkrper"/>
              <w:ind w:left="23"/>
              <w:rPr>
                <w:sz w:val="28"/>
              </w:rPr>
            </w:pPr>
            <w:r>
              <w:rPr>
                <w:noProof/>
                <w:sz w:val="28"/>
              </w:rPr>
              <mc:AlternateContent>
                <mc:Choice Requires="wps">
                  <w:drawing>
                    <wp:anchor distT="0" distB="0" distL="114300" distR="114300" simplePos="0" relativeHeight="251537408" behindDoc="0" locked="0" layoutInCell="1" allowOverlap="1">
                      <wp:simplePos x="0" y="0"/>
                      <wp:positionH relativeFrom="column">
                        <wp:posOffset>848995</wp:posOffset>
                      </wp:positionH>
                      <wp:positionV relativeFrom="paragraph">
                        <wp:posOffset>33020</wp:posOffset>
                      </wp:positionV>
                      <wp:extent cx="1266825" cy="0"/>
                      <wp:effectExtent l="0" t="0" r="0" b="0"/>
                      <wp:wrapNone/>
                      <wp:docPr id="498"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FE2DC" id="Line 742"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2.6pt" to="166.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4kFAIAACw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"/>
                  </w:pict>
                </mc:Fallback>
              </mc:AlternateContent>
            </w:r>
            <w:r w:rsidR="00415A88">
              <w:rPr>
                <w:sz w:val="28"/>
              </w:rPr>
              <w:t xml:space="preserve">                      c(HAc)</w:t>
            </w:r>
          </w:p>
          <w:p w:rsidR="00415A88" w:rsidRDefault="00415A88">
            <w:pPr>
              <w:pStyle w:val="Textkrper"/>
              <w:ind w:left="23"/>
              <w:rPr>
                <w:sz w:val="28"/>
              </w:rPr>
            </w:pPr>
            <w:r>
              <w:rPr>
                <w:sz w:val="28"/>
              </w:rPr>
              <w:t xml:space="preserve">    Wenn c(H</w:t>
            </w:r>
            <w:r>
              <w:rPr>
                <w:sz w:val="28"/>
                <w:vertAlign w:val="subscript"/>
              </w:rPr>
              <w:t>3</w:t>
            </w:r>
            <w:r>
              <w:rPr>
                <w:sz w:val="28"/>
              </w:rPr>
              <w:t>O</w:t>
            </w:r>
            <w:r>
              <w:rPr>
                <w:sz w:val="28"/>
                <w:vertAlign w:val="superscript"/>
              </w:rPr>
              <w:t>+</w:t>
            </w:r>
            <w:r>
              <w:rPr>
                <w:sz w:val="28"/>
              </w:rPr>
              <w:t>) = K</w:t>
            </w:r>
            <w:r>
              <w:rPr>
                <w:sz w:val="28"/>
                <w:vertAlign w:val="subscript"/>
              </w:rPr>
              <w:t>S</w:t>
            </w:r>
            <w:r>
              <w:rPr>
                <w:sz w:val="28"/>
              </w:rPr>
              <w:t xml:space="preserve">, dann auch </w:t>
            </w:r>
            <w:r>
              <w:rPr>
                <w:sz w:val="28"/>
                <w:u w:val="single"/>
              </w:rPr>
              <w:t>pH = pK</w:t>
            </w:r>
            <w:r>
              <w:rPr>
                <w:sz w:val="28"/>
                <w:u w:val="single"/>
                <w:vertAlign w:val="subscript"/>
              </w:rPr>
              <w:t>S</w:t>
            </w:r>
            <w:r>
              <w:rPr>
                <w:sz w:val="28"/>
              </w:rPr>
              <w:t>.</w:t>
            </w:r>
          </w:p>
          <w:p w:rsidR="00415A88" w:rsidRDefault="00A556F6">
            <w:pPr>
              <w:pStyle w:val="Textkrper"/>
              <w:numPr>
                <w:ilvl w:val="0"/>
                <w:numId w:val="14"/>
              </w:numPr>
              <w:tabs>
                <w:tab w:val="clear" w:pos="743"/>
                <w:tab w:val="num" w:pos="361"/>
              </w:tabs>
              <w:spacing w:after="0" w:line="240" w:lineRule="auto"/>
              <w:ind w:left="361" w:hanging="338"/>
              <w:rPr>
                <w:sz w:val="28"/>
                <w:lang w:val="pt-PT"/>
              </w:rPr>
            </w:pPr>
            <w:r>
              <w:rPr>
                <w:noProof/>
                <w:sz w:val="28"/>
              </w:rPr>
              <mc:AlternateContent>
                <mc:Choice Requires="wpg">
                  <w:drawing>
                    <wp:anchor distT="0" distB="0" distL="114300" distR="114300" simplePos="0" relativeHeight="251539456" behindDoc="0" locked="0" layoutInCell="1" allowOverlap="1">
                      <wp:simplePos x="0" y="0"/>
                      <wp:positionH relativeFrom="column">
                        <wp:posOffset>1100455</wp:posOffset>
                      </wp:positionH>
                      <wp:positionV relativeFrom="paragraph">
                        <wp:posOffset>53975</wp:posOffset>
                      </wp:positionV>
                      <wp:extent cx="217170" cy="112395"/>
                      <wp:effectExtent l="0" t="0" r="0" b="0"/>
                      <wp:wrapNone/>
                      <wp:docPr id="493"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12395"/>
                                <a:chOff x="3641" y="8921"/>
                                <a:chExt cx="342" cy="177"/>
                              </a:xfrm>
                            </wpg:grpSpPr>
                            <wps:wsp>
                              <wps:cNvPr id="494" name="Line 745"/>
                              <wps:cNvCnPr>
                                <a:cxnSpLocks noChangeShapeType="1"/>
                              </wps:cNvCnPr>
                              <wps:spPr bwMode="auto">
                                <a:xfrm>
                                  <a:off x="3641" y="8978"/>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746"/>
                              <wps:cNvCnPr>
                                <a:cxnSpLocks noChangeShapeType="1"/>
                              </wps:cNvCnPr>
                              <wps:spPr bwMode="auto">
                                <a:xfrm>
                                  <a:off x="3641" y="9023"/>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747"/>
                              <wps:cNvCnPr>
                                <a:cxnSpLocks noChangeShapeType="1"/>
                              </wps:cNvCnPr>
                              <wps:spPr bwMode="auto">
                                <a:xfrm rot="-3361155">
                                  <a:off x="3864" y="8860"/>
                                  <a:ext cx="5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748"/>
                              <wps:cNvCnPr>
                                <a:cxnSpLocks noChangeShapeType="1"/>
                              </wps:cNvCnPr>
                              <wps:spPr bwMode="auto">
                                <a:xfrm rot="-3361155">
                                  <a:off x="3714" y="8980"/>
                                  <a:ext cx="5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5F0471" id="Group 744" o:spid="_x0000_s1026" style="position:absolute;margin-left:86.65pt;margin-top:4.25pt;width:17.1pt;height:8.85pt;z-index:251539456" coordorigin="3641,8921" coordsize="34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">
                      <v:line id="Line 745" o:spid="_x0000_s1027" style="position:absolute;visibility:visible;mso-wrap-style:square" from="3641,8978" to="398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746" o:spid="_x0000_s1028" style="position:absolute;visibility:visible;mso-wrap-style:square" from="3641,9023" to="3983,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747" o:spid="_x0000_s1029" style="position:absolute;rotation:-3671278fd;visibility:visible;mso-wrap-style:square" from="3864,8860" to="3921,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"/>
                      <v:line id="Line 748" o:spid="_x0000_s1030" style="position:absolute;rotation:-3671278fd;visibility:visible;mso-wrap-style:square" from="3714,8980" to="3771,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"/>
                    </v:group>
                  </w:pict>
                </mc:Fallback>
              </mc:AlternateContent>
            </w:r>
            <w:r w:rsidR="00415A88">
              <w:rPr>
                <w:sz w:val="28"/>
                <w:lang w:val="pt-PT"/>
              </w:rPr>
              <w:t>HAc + H</w:t>
            </w:r>
            <w:r w:rsidR="00415A88">
              <w:rPr>
                <w:sz w:val="28"/>
                <w:vertAlign w:val="subscript"/>
                <w:lang w:val="pt-PT"/>
              </w:rPr>
              <w:t>2</w:t>
            </w:r>
            <w:r w:rsidR="00415A88">
              <w:rPr>
                <w:sz w:val="28"/>
                <w:lang w:val="pt-PT"/>
              </w:rPr>
              <w:t>O         H</w:t>
            </w:r>
            <w:r w:rsidR="00415A88">
              <w:rPr>
                <w:sz w:val="28"/>
                <w:vertAlign w:val="subscript"/>
                <w:lang w:val="pt-PT"/>
              </w:rPr>
              <w:t>3</w:t>
            </w:r>
            <w:r w:rsidR="00415A88">
              <w:rPr>
                <w:sz w:val="28"/>
                <w:lang w:val="pt-PT"/>
              </w:rPr>
              <w:t>O</w:t>
            </w:r>
            <w:r w:rsidR="00415A88">
              <w:rPr>
                <w:sz w:val="28"/>
                <w:vertAlign w:val="superscript"/>
                <w:lang w:val="pt-PT"/>
              </w:rPr>
              <w:t>+</w:t>
            </w:r>
            <w:r w:rsidR="00415A88">
              <w:rPr>
                <w:sz w:val="28"/>
                <w:lang w:val="pt-PT"/>
              </w:rPr>
              <w:t xml:space="preserve"> + Ac</w:t>
            </w:r>
            <w:r w:rsidR="00415A88">
              <w:rPr>
                <w:sz w:val="28"/>
                <w:vertAlign w:val="superscript"/>
                <w:lang w:val="pt-PT"/>
              </w:rPr>
              <w:t>-</w:t>
            </w:r>
          </w:p>
          <w:p w:rsidR="00415A88" w:rsidRDefault="00415A88">
            <w:pPr>
              <w:pStyle w:val="Textkrper"/>
              <w:spacing w:after="0" w:line="240" w:lineRule="auto"/>
              <w:ind w:left="23"/>
              <w:rPr>
                <w:sz w:val="28"/>
              </w:rPr>
            </w:pPr>
            <w:r>
              <w:rPr>
                <w:sz w:val="28"/>
                <w:lang w:val="pt-PT"/>
              </w:rPr>
              <w:t xml:space="preserve">     </w:t>
            </w:r>
            <w:r>
              <w:rPr>
                <w:sz w:val="28"/>
              </w:rPr>
              <w:t>Zugabe von H</w:t>
            </w:r>
            <w:r>
              <w:rPr>
                <w:sz w:val="28"/>
                <w:vertAlign w:val="subscript"/>
              </w:rPr>
              <w:t>3</w:t>
            </w:r>
            <w:r>
              <w:rPr>
                <w:sz w:val="28"/>
              </w:rPr>
              <w:t>O</w:t>
            </w:r>
            <w:r>
              <w:rPr>
                <w:sz w:val="28"/>
                <w:vertAlign w:val="superscript"/>
              </w:rPr>
              <w:t>+</w:t>
            </w:r>
            <w:r>
              <w:rPr>
                <w:sz w:val="28"/>
              </w:rPr>
              <w:t>:</w:t>
            </w:r>
          </w:p>
          <w:p w:rsidR="00415A88" w:rsidRDefault="00415A88">
            <w:pPr>
              <w:pStyle w:val="Textkrper"/>
              <w:spacing w:after="0" w:line="240" w:lineRule="auto"/>
              <w:ind w:left="764" w:hanging="741"/>
              <w:rPr>
                <w:sz w:val="28"/>
              </w:rPr>
            </w:pPr>
            <w:r>
              <w:rPr>
                <w:sz w:val="28"/>
              </w:rPr>
              <w:t xml:space="preserve">          Als </w:t>
            </w:r>
            <w:r>
              <w:rPr>
                <w:sz w:val="28"/>
                <w:u w:val="single"/>
              </w:rPr>
              <w:t>Reaktionspartner</w:t>
            </w:r>
            <w:r>
              <w:rPr>
                <w:sz w:val="28"/>
              </w:rPr>
              <w:t xml:space="preserve"> stehen den H</w:t>
            </w:r>
            <w:r>
              <w:rPr>
                <w:sz w:val="28"/>
                <w:vertAlign w:val="subscript"/>
              </w:rPr>
              <w:t>3</w:t>
            </w:r>
            <w:r>
              <w:rPr>
                <w:sz w:val="28"/>
              </w:rPr>
              <w:t>O</w:t>
            </w:r>
            <w:r>
              <w:rPr>
                <w:sz w:val="28"/>
                <w:vertAlign w:val="superscript"/>
              </w:rPr>
              <w:t>+</w:t>
            </w:r>
            <w:r>
              <w:rPr>
                <w:sz w:val="28"/>
              </w:rPr>
              <w:t xml:space="preserve">-Ionen in großer Anzahl </w:t>
            </w:r>
            <w:r>
              <w:rPr>
                <w:sz w:val="28"/>
                <w:u w:val="single"/>
              </w:rPr>
              <w:t>Ac</w:t>
            </w:r>
            <w:r>
              <w:rPr>
                <w:sz w:val="28"/>
                <w:u w:val="single"/>
                <w:vertAlign w:val="superscript"/>
              </w:rPr>
              <w:t>-</w:t>
            </w:r>
            <w:r>
              <w:rPr>
                <w:sz w:val="28"/>
                <w:u w:val="single"/>
              </w:rPr>
              <w:t>-Ionen</w:t>
            </w:r>
            <w:r>
              <w:rPr>
                <w:sz w:val="28"/>
              </w:rPr>
              <w:t xml:space="preserve"> zur Verfügung.</w:t>
            </w:r>
          </w:p>
          <w:p w:rsidR="00415A88" w:rsidRDefault="00A556F6">
            <w:pPr>
              <w:pStyle w:val="Textkrper"/>
              <w:spacing w:after="0" w:line="240" w:lineRule="auto"/>
              <w:ind w:left="764" w:hanging="741"/>
              <w:rPr>
                <w:sz w:val="28"/>
                <w:lang w:val="pt-PT"/>
              </w:rPr>
            </w:pPr>
            <w:r>
              <w:rPr>
                <w:noProof/>
                <w:sz w:val="28"/>
              </w:rPr>
              <mc:AlternateContent>
                <mc:Choice Requires="wpg">
                  <w:drawing>
                    <wp:anchor distT="0" distB="0" distL="114300" distR="114300" simplePos="0" relativeHeight="251540480" behindDoc="0" locked="0" layoutInCell="1" allowOverlap="1">
                      <wp:simplePos x="0" y="0"/>
                      <wp:positionH relativeFrom="column">
                        <wp:posOffset>1668145</wp:posOffset>
                      </wp:positionH>
                      <wp:positionV relativeFrom="paragraph">
                        <wp:posOffset>33020</wp:posOffset>
                      </wp:positionV>
                      <wp:extent cx="217170" cy="112395"/>
                      <wp:effectExtent l="0" t="0" r="0" b="0"/>
                      <wp:wrapNone/>
                      <wp:docPr id="488"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12395"/>
                                <a:chOff x="3641" y="8921"/>
                                <a:chExt cx="342" cy="177"/>
                              </a:xfrm>
                            </wpg:grpSpPr>
                            <wps:wsp>
                              <wps:cNvPr id="489" name="Line 750"/>
                              <wps:cNvCnPr>
                                <a:cxnSpLocks noChangeShapeType="1"/>
                              </wps:cNvCnPr>
                              <wps:spPr bwMode="auto">
                                <a:xfrm>
                                  <a:off x="3641" y="8978"/>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751"/>
                              <wps:cNvCnPr>
                                <a:cxnSpLocks noChangeShapeType="1"/>
                              </wps:cNvCnPr>
                              <wps:spPr bwMode="auto">
                                <a:xfrm>
                                  <a:off x="3641" y="9023"/>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752"/>
                              <wps:cNvCnPr>
                                <a:cxnSpLocks noChangeShapeType="1"/>
                              </wps:cNvCnPr>
                              <wps:spPr bwMode="auto">
                                <a:xfrm rot="-3361155">
                                  <a:off x="3864" y="8860"/>
                                  <a:ext cx="5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753"/>
                              <wps:cNvCnPr>
                                <a:cxnSpLocks noChangeShapeType="1"/>
                              </wps:cNvCnPr>
                              <wps:spPr bwMode="auto">
                                <a:xfrm rot="-3361155">
                                  <a:off x="3714" y="8980"/>
                                  <a:ext cx="5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7E67B3" id="Group 749" o:spid="_x0000_s1026" style="position:absolute;margin-left:131.35pt;margin-top:2.6pt;width:17.1pt;height:8.85pt;z-index:251540480" coordorigin="3641,8921" coordsize="34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">
                      <v:line id="Line 750" o:spid="_x0000_s1027" style="position:absolute;visibility:visible;mso-wrap-style:square" from="3641,8978" to="398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751" o:spid="_x0000_s1028" style="position:absolute;visibility:visible;mso-wrap-style:square" from="3641,9023" to="3983,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752" o:spid="_x0000_s1029" style="position:absolute;rotation:-3671278fd;visibility:visible;mso-wrap-style:square" from="3864,8860" to="3921,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"/>
                      <v:line id="Line 753" o:spid="_x0000_s1030" style="position:absolute;rotation:-3671278fd;visibility:visible;mso-wrap-style:square" from="3714,8980" to="3771,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"/>
                    </v:group>
                  </w:pict>
                </mc:Fallback>
              </mc:AlternateContent>
            </w:r>
            <w:r w:rsidR="00415A88">
              <w:rPr>
                <w:sz w:val="28"/>
                <w:lang w:val="pt-PT"/>
              </w:rPr>
              <w:t xml:space="preserve">                 Ac</w:t>
            </w:r>
            <w:r w:rsidR="00415A88">
              <w:rPr>
                <w:sz w:val="28"/>
                <w:vertAlign w:val="superscript"/>
                <w:lang w:val="pt-PT"/>
              </w:rPr>
              <w:t>-</w:t>
            </w:r>
            <w:r w:rsidR="00415A88">
              <w:rPr>
                <w:sz w:val="28"/>
                <w:lang w:val="pt-PT"/>
              </w:rPr>
              <w:t xml:space="preserve"> + H</w:t>
            </w:r>
            <w:r w:rsidR="00415A88">
              <w:rPr>
                <w:sz w:val="28"/>
                <w:vertAlign w:val="subscript"/>
                <w:lang w:val="pt-PT"/>
              </w:rPr>
              <w:t>3</w:t>
            </w:r>
            <w:r w:rsidR="00415A88">
              <w:rPr>
                <w:sz w:val="28"/>
                <w:lang w:val="pt-PT"/>
              </w:rPr>
              <w:t>O</w:t>
            </w:r>
            <w:r w:rsidR="00415A88">
              <w:rPr>
                <w:sz w:val="28"/>
                <w:vertAlign w:val="superscript"/>
                <w:lang w:val="pt-PT"/>
              </w:rPr>
              <w:t>+</w:t>
            </w:r>
            <w:r w:rsidR="00415A88">
              <w:rPr>
                <w:sz w:val="28"/>
                <w:lang w:val="pt-PT"/>
              </w:rPr>
              <w:t xml:space="preserve">         HAc + H</w:t>
            </w:r>
            <w:r w:rsidR="00415A88">
              <w:rPr>
                <w:sz w:val="28"/>
                <w:vertAlign w:val="subscript"/>
                <w:lang w:val="pt-PT"/>
              </w:rPr>
              <w:t>2</w:t>
            </w:r>
            <w:r w:rsidR="00415A88">
              <w:rPr>
                <w:sz w:val="28"/>
                <w:lang w:val="pt-PT"/>
              </w:rPr>
              <w:t>O</w:t>
            </w:r>
          </w:p>
          <w:p w:rsidR="00415A88" w:rsidRDefault="00415A88">
            <w:pPr>
              <w:pStyle w:val="berschrift7"/>
            </w:pPr>
            <w:r>
              <w:t xml:space="preserve">          Das Gleichgewicht dieser Reaktion liegt auf der Seite von</w:t>
            </w:r>
          </w:p>
          <w:p w:rsidR="00415A88" w:rsidRDefault="00415A88">
            <w:pPr>
              <w:jc w:val="both"/>
              <w:rPr>
                <w:sz w:val="28"/>
              </w:rPr>
            </w:pPr>
            <w:r>
              <w:rPr>
                <w:sz w:val="28"/>
              </w:rPr>
              <w:t xml:space="preserve">          HAc. Das System kompensiert also die durch die Zugabe von</w:t>
            </w:r>
          </w:p>
          <w:p w:rsidR="00415A88" w:rsidRDefault="00415A88">
            <w:pPr>
              <w:jc w:val="both"/>
              <w:rPr>
                <w:sz w:val="28"/>
              </w:rPr>
            </w:pPr>
            <w:r>
              <w:rPr>
                <w:sz w:val="28"/>
              </w:rPr>
              <w:t xml:space="preserve">          H</w:t>
            </w:r>
            <w:r>
              <w:rPr>
                <w:sz w:val="28"/>
                <w:vertAlign w:val="subscript"/>
              </w:rPr>
              <w:t>3</w:t>
            </w:r>
            <w:r>
              <w:rPr>
                <w:sz w:val="28"/>
              </w:rPr>
              <w:t>O</w:t>
            </w:r>
            <w:r>
              <w:rPr>
                <w:sz w:val="28"/>
                <w:vertAlign w:val="superscript"/>
              </w:rPr>
              <w:t>+</w:t>
            </w:r>
            <w:r>
              <w:rPr>
                <w:sz w:val="28"/>
              </w:rPr>
              <w:t xml:space="preserve"> verursachte Gleichgewichtsverschiebung und entfernt</w:t>
            </w:r>
          </w:p>
          <w:p w:rsidR="00415A88" w:rsidRDefault="00415A88">
            <w:pPr>
              <w:jc w:val="both"/>
              <w:rPr>
                <w:sz w:val="28"/>
              </w:rPr>
            </w:pPr>
            <w:r>
              <w:rPr>
                <w:sz w:val="28"/>
              </w:rPr>
              <w:t xml:space="preserve">          alle H</w:t>
            </w:r>
            <w:r>
              <w:rPr>
                <w:sz w:val="28"/>
                <w:vertAlign w:val="subscript"/>
              </w:rPr>
              <w:t>3</w:t>
            </w:r>
            <w:r>
              <w:rPr>
                <w:sz w:val="28"/>
              </w:rPr>
              <w:t>O</w:t>
            </w:r>
            <w:r>
              <w:rPr>
                <w:sz w:val="28"/>
                <w:vertAlign w:val="superscript"/>
              </w:rPr>
              <w:t>+</w:t>
            </w:r>
            <w:r>
              <w:rPr>
                <w:sz w:val="28"/>
              </w:rPr>
              <w:t xml:space="preserve"> aus dem System </w:t>
            </w:r>
            <w:r>
              <w:rPr>
                <w:sz w:val="28"/>
              </w:rPr>
              <w:sym w:font="Symbol" w:char="F0AE"/>
            </w:r>
            <w:r>
              <w:rPr>
                <w:sz w:val="28"/>
              </w:rPr>
              <w:t xml:space="preserve"> keine pH-Änderung!</w:t>
            </w:r>
          </w:p>
        </w:tc>
        <w:tc>
          <w:tcPr>
            <w:tcW w:w="932" w:type="dxa"/>
            <w:tcBorders>
              <w:top w:val="nil"/>
              <w:left w:val="nil"/>
              <w:bottom w:val="nil"/>
              <w:right w:val="nil"/>
            </w:tcBorders>
          </w:tcPr>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32"/>
              </w:rPr>
            </w:pPr>
          </w:p>
          <w:p w:rsidR="00415A88" w:rsidRDefault="00415A88">
            <w:pPr>
              <w:jc w:val="right"/>
              <w:rPr>
                <w:sz w:val="28"/>
              </w:rPr>
            </w:pPr>
            <w:r>
              <w:rPr>
                <w:sz w:val="28"/>
              </w:rPr>
              <w:t>3 VP</w:t>
            </w:r>
          </w:p>
        </w:tc>
      </w:tr>
      <w:tr w:rsidR="00415A88">
        <w:tblPrEx>
          <w:tblCellMar>
            <w:top w:w="0" w:type="dxa"/>
            <w:bottom w:w="0" w:type="dxa"/>
          </w:tblCellMar>
        </w:tblPrEx>
        <w:trPr>
          <w:cantSplit/>
        </w:trPr>
        <w:tc>
          <w:tcPr>
            <w:tcW w:w="490" w:type="dxa"/>
            <w:tcBorders>
              <w:top w:val="nil"/>
              <w:left w:val="nil"/>
              <w:bottom w:val="nil"/>
              <w:right w:val="nil"/>
            </w:tcBorders>
          </w:tcPr>
          <w:p w:rsidR="00415A88" w:rsidRDefault="00415A88">
            <w:pPr>
              <w:rPr>
                <w:sz w:val="28"/>
              </w:rPr>
            </w:pPr>
          </w:p>
        </w:tc>
        <w:tc>
          <w:tcPr>
            <w:tcW w:w="7788" w:type="dxa"/>
            <w:tcBorders>
              <w:top w:val="nil"/>
              <w:left w:val="nil"/>
              <w:bottom w:val="nil"/>
              <w:right w:val="nil"/>
            </w:tcBorders>
          </w:tcPr>
          <w:p w:rsidR="00415A88" w:rsidRDefault="00415A88">
            <w:pPr>
              <w:pStyle w:val="Textkrper"/>
              <w:spacing w:after="0" w:line="240" w:lineRule="auto"/>
              <w:ind w:left="766" w:hanging="743"/>
              <w:rPr>
                <w:sz w:val="28"/>
              </w:rPr>
            </w:pPr>
            <w:r>
              <w:rPr>
                <w:sz w:val="28"/>
              </w:rPr>
              <w:t>Zugabe von OH</w:t>
            </w:r>
            <w:r>
              <w:rPr>
                <w:sz w:val="28"/>
                <w:vertAlign w:val="superscript"/>
              </w:rPr>
              <w:t>-</w:t>
            </w:r>
            <w:r>
              <w:rPr>
                <w:sz w:val="28"/>
              </w:rPr>
              <w:t>:</w:t>
            </w:r>
          </w:p>
          <w:p w:rsidR="00415A88" w:rsidRDefault="00415A88">
            <w:pPr>
              <w:pStyle w:val="Textkrper"/>
              <w:spacing w:after="0" w:line="240" w:lineRule="auto"/>
              <w:ind w:left="766" w:hanging="743"/>
              <w:rPr>
                <w:sz w:val="28"/>
              </w:rPr>
            </w:pPr>
            <w:r>
              <w:rPr>
                <w:sz w:val="28"/>
              </w:rPr>
              <w:t xml:space="preserve">          Als </w:t>
            </w:r>
            <w:r>
              <w:rPr>
                <w:sz w:val="28"/>
                <w:u w:val="single"/>
              </w:rPr>
              <w:t>Reaktionspartner</w:t>
            </w:r>
            <w:r>
              <w:rPr>
                <w:sz w:val="28"/>
              </w:rPr>
              <w:t xml:space="preserve"> stehen den OH</w:t>
            </w:r>
            <w:r>
              <w:rPr>
                <w:sz w:val="28"/>
                <w:vertAlign w:val="superscript"/>
              </w:rPr>
              <w:t>-</w:t>
            </w:r>
            <w:r>
              <w:rPr>
                <w:sz w:val="28"/>
                <w:vertAlign w:val="superscript"/>
              </w:rPr>
              <w:softHyphen/>
            </w:r>
            <w:r>
              <w:rPr>
                <w:sz w:val="28"/>
              </w:rPr>
              <w:t xml:space="preserve">-Ionen in großer Anzahl </w:t>
            </w:r>
            <w:r>
              <w:rPr>
                <w:sz w:val="28"/>
                <w:u w:val="single"/>
              </w:rPr>
              <w:t>HAc-Moleküle</w:t>
            </w:r>
            <w:r>
              <w:rPr>
                <w:sz w:val="28"/>
              </w:rPr>
              <w:t xml:space="preserve"> zur Verfügung.</w:t>
            </w:r>
          </w:p>
          <w:p w:rsidR="00415A88" w:rsidRDefault="00A556F6">
            <w:pPr>
              <w:pStyle w:val="Textkrper"/>
              <w:spacing w:after="0" w:line="240" w:lineRule="auto"/>
              <w:ind w:left="766" w:hanging="743"/>
              <w:rPr>
                <w:sz w:val="28"/>
                <w:lang w:val="pt-PT"/>
              </w:rPr>
            </w:pPr>
            <w:r>
              <w:rPr>
                <w:noProof/>
                <w:sz w:val="28"/>
              </w:rPr>
              <mc:AlternateContent>
                <mc:Choice Requires="wpg">
                  <w:drawing>
                    <wp:anchor distT="0" distB="0" distL="114300" distR="114300" simplePos="0" relativeHeight="251530240" behindDoc="0" locked="0" layoutInCell="1" allowOverlap="1">
                      <wp:simplePos x="0" y="0"/>
                      <wp:positionH relativeFrom="column">
                        <wp:posOffset>1677670</wp:posOffset>
                      </wp:positionH>
                      <wp:positionV relativeFrom="paragraph">
                        <wp:posOffset>22225</wp:posOffset>
                      </wp:positionV>
                      <wp:extent cx="217170" cy="112395"/>
                      <wp:effectExtent l="0" t="0" r="0" b="0"/>
                      <wp:wrapNone/>
                      <wp:docPr id="483"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12395"/>
                                <a:chOff x="3641" y="8921"/>
                                <a:chExt cx="342" cy="177"/>
                              </a:xfrm>
                            </wpg:grpSpPr>
                            <wps:wsp>
                              <wps:cNvPr id="484" name="Line 585"/>
                              <wps:cNvCnPr>
                                <a:cxnSpLocks noChangeShapeType="1"/>
                              </wps:cNvCnPr>
                              <wps:spPr bwMode="auto">
                                <a:xfrm>
                                  <a:off x="3641" y="8978"/>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586"/>
                              <wps:cNvCnPr>
                                <a:cxnSpLocks noChangeShapeType="1"/>
                              </wps:cNvCnPr>
                              <wps:spPr bwMode="auto">
                                <a:xfrm>
                                  <a:off x="3641" y="9023"/>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587"/>
                              <wps:cNvCnPr>
                                <a:cxnSpLocks noChangeShapeType="1"/>
                              </wps:cNvCnPr>
                              <wps:spPr bwMode="auto">
                                <a:xfrm rot="-3361155">
                                  <a:off x="3864" y="8860"/>
                                  <a:ext cx="5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588"/>
                              <wps:cNvCnPr>
                                <a:cxnSpLocks noChangeShapeType="1"/>
                              </wps:cNvCnPr>
                              <wps:spPr bwMode="auto">
                                <a:xfrm rot="-3361155">
                                  <a:off x="3714" y="8980"/>
                                  <a:ext cx="5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754B5A" id="Group 584" o:spid="_x0000_s1026" style="position:absolute;margin-left:132.1pt;margin-top:1.75pt;width:17.1pt;height:8.85pt;z-index:251530240" coordorigin="3641,8921" coordsize="34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">
                      <v:line id="Line 585" o:spid="_x0000_s1027" style="position:absolute;visibility:visible;mso-wrap-style:square" from="3641,8978" to="398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586" o:spid="_x0000_s1028" style="position:absolute;visibility:visible;mso-wrap-style:square" from="3641,9023" to="3983,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587" o:spid="_x0000_s1029" style="position:absolute;rotation:-3671278fd;visibility:visible;mso-wrap-style:square" from="3864,8860" to="3921,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"/>
                      <v:line id="Line 588" o:spid="_x0000_s1030" style="position:absolute;rotation:-3671278fd;visibility:visible;mso-wrap-style:square" from="3714,8980" to="3771,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"/>
                    </v:group>
                  </w:pict>
                </mc:Fallback>
              </mc:AlternateContent>
            </w:r>
            <w:r w:rsidR="00415A88">
              <w:rPr>
                <w:sz w:val="28"/>
                <w:lang w:val="pt-PT"/>
              </w:rPr>
              <w:t xml:space="preserve">                 HAc + OH</w:t>
            </w:r>
            <w:r w:rsidR="00415A88">
              <w:rPr>
                <w:sz w:val="28"/>
                <w:vertAlign w:val="superscript"/>
                <w:lang w:val="pt-PT"/>
              </w:rPr>
              <w:t>-</w:t>
            </w:r>
            <w:r w:rsidR="00415A88">
              <w:rPr>
                <w:sz w:val="28"/>
                <w:vertAlign w:val="superscript"/>
                <w:lang w:val="pt-PT"/>
              </w:rPr>
              <w:softHyphen/>
            </w:r>
            <w:r w:rsidR="00415A88">
              <w:rPr>
                <w:sz w:val="28"/>
                <w:lang w:val="pt-PT"/>
              </w:rPr>
              <w:t xml:space="preserve">         Ac</w:t>
            </w:r>
            <w:r w:rsidR="00415A88">
              <w:rPr>
                <w:sz w:val="28"/>
                <w:vertAlign w:val="superscript"/>
                <w:lang w:val="pt-PT"/>
              </w:rPr>
              <w:t>-</w:t>
            </w:r>
            <w:r w:rsidR="00415A88">
              <w:rPr>
                <w:sz w:val="28"/>
                <w:lang w:val="pt-PT"/>
              </w:rPr>
              <w:t xml:space="preserve"> + H</w:t>
            </w:r>
            <w:r w:rsidR="00415A88">
              <w:rPr>
                <w:sz w:val="28"/>
                <w:vertAlign w:val="subscript"/>
                <w:lang w:val="pt-PT"/>
              </w:rPr>
              <w:t>2</w:t>
            </w:r>
            <w:r w:rsidR="00415A88">
              <w:rPr>
                <w:sz w:val="28"/>
                <w:lang w:val="pt-PT"/>
              </w:rPr>
              <w:t>O</w:t>
            </w:r>
          </w:p>
          <w:p w:rsidR="00415A88" w:rsidRDefault="00415A88">
            <w:pPr>
              <w:pStyle w:val="Textkrper"/>
              <w:ind w:left="764" w:hanging="741"/>
              <w:rPr>
                <w:sz w:val="28"/>
              </w:rPr>
            </w:pPr>
            <w:r>
              <w:rPr>
                <w:sz w:val="28"/>
                <w:lang w:val="pt-PT"/>
              </w:rPr>
              <w:t xml:space="preserve">          </w:t>
            </w:r>
            <w:r>
              <w:rPr>
                <w:sz w:val="28"/>
              </w:rPr>
              <w:t>Das Gleichgewicht dieser Reaktion liegt auf der Seite von   Ac</w:t>
            </w:r>
            <w:r>
              <w:rPr>
                <w:sz w:val="28"/>
                <w:vertAlign w:val="superscript"/>
              </w:rPr>
              <w:t>-</w:t>
            </w:r>
            <w:r>
              <w:rPr>
                <w:sz w:val="28"/>
                <w:vertAlign w:val="superscript"/>
              </w:rPr>
              <w:softHyphen/>
            </w:r>
            <w:r>
              <w:rPr>
                <w:sz w:val="28"/>
              </w:rPr>
              <w:t>. Das System kompensiert also die durch die Zugabe von OH</w:t>
            </w:r>
            <w:r>
              <w:rPr>
                <w:sz w:val="28"/>
                <w:vertAlign w:val="superscript"/>
              </w:rPr>
              <w:t>-</w:t>
            </w:r>
            <w:r>
              <w:rPr>
                <w:sz w:val="28"/>
              </w:rPr>
              <w:t xml:space="preserve"> verursachte Gleichgewichtsverschiebung und entfernt   alle OH</w:t>
            </w:r>
            <w:r>
              <w:rPr>
                <w:sz w:val="28"/>
                <w:vertAlign w:val="superscript"/>
              </w:rPr>
              <w:t>-</w:t>
            </w:r>
            <w:r>
              <w:rPr>
                <w:sz w:val="28"/>
              </w:rPr>
              <w:t xml:space="preserve"> aus dem System </w:t>
            </w:r>
            <w:r>
              <w:rPr>
                <w:sz w:val="28"/>
              </w:rPr>
              <w:sym w:font="Symbol" w:char="F0AE"/>
            </w:r>
            <w:r>
              <w:rPr>
                <w:sz w:val="28"/>
              </w:rPr>
              <w:t xml:space="preserve"> keine pH-Änderung!</w:t>
            </w:r>
          </w:p>
          <w:p w:rsidR="00415A88" w:rsidRDefault="00415A88">
            <w:pPr>
              <w:pStyle w:val="Textkrper"/>
              <w:numPr>
                <w:ilvl w:val="0"/>
                <w:numId w:val="14"/>
              </w:numPr>
              <w:tabs>
                <w:tab w:val="clear" w:pos="743"/>
                <w:tab w:val="num" w:pos="361"/>
              </w:tabs>
              <w:spacing w:after="0" w:line="240" w:lineRule="auto"/>
              <w:ind w:left="363" w:hanging="340"/>
              <w:rPr>
                <w:sz w:val="28"/>
              </w:rPr>
            </w:pPr>
            <w:r>
              <w:rPr>
                <w:sz w:val="28"/>
              </w:rPr>
              <w:t xml:space="preserve">10 mL HCl + 5 mL NaOH </w:t>
            </w:r>
            <w:r>
              <w:rPr>
                <w:sz w:val="28"/>
              </w:rPr>
              <w:sym w:font="Symbol" w:char="F0AE"/>
            </w:r>
            <w:r>
              <w:rPr>
                <w:sz w:val="28"/>
              </w:rPr>
              <w:t xml:space="preserve"> 15 mL Lösung</w:t>
            </w:r>
          </w:p>
          <w:p w:rsidR="00415A88" w:rsidRDefault="00415A88">
            <w:pPr>
              <w:pStyle w:val="Textkrper"/>
              <w:ind w:left="23"/>
              <w:rPr>
                <w:sz w:val="28"/>
                <w:lang w:val="pt-PT"/>
              </w:rPr>
            </w:pPr>
            <w:r>
              <w:rPr>
                <w:sz w:val="28"/>
                <w:lang w:val="pt-PT"/>
              </w:rPr>
              <w:t xml:space="preserve">     HCl + NaOH </w:t>
            </w:r>
            <w:r>
              <w:rPr>
                <w:sz w:val="28"/>
                <w:lang w:val="pt-PT"/>
              </w:rPr>
              <w:sym w:font="Symbol" w:char="F0AE"/>
            </w:r>
            <w:r>
              <w:rPr>
                <w:sz w:val="28"/>
                <w:lang w:val="pt-PT"/>
              </w:rPr>
              <w:t xml:space="preserve"> NaCl + H</w:t>
            </w:r>
            <w:r>
              <w:rPr>
                <w:sz w:val="28"/>
                <w:vertAlign w:val="subscript"/>
                <w:lang w:val="pt-PT"/>
              </w:rPr>
              <w:t>2</w:t>
            </w:r>
            <w:r>
              <w:rPr>
                <w:sz w:val="28"/>
                <w:lang w:val="pt-PT"/>
              </w:rPr>
              <w:t>O</w:t>
            </w:r>
          </w:p>
        </w:tc>
        <w:tc>
          <w:tcPr>
            <w:tcW w:w="932" w:type="dxa"/>
            <w:tcBorders>
              <w:top w:val="nil"/>
              <w:left w:val="nil"/>
              <w:bottom w:val="nil"/>
              <w:right w:val="nil"/>
            </w:tcBorders>
          </w:tcPr>
          <w:p w:rsidR="00415A88" w:rsidRDefault="00415A88">
            <w:pPr>
              <w:jc w:val="right"/>
              <w:rPr>
                <w:sz w:val="28"/>
                <w:lang w:val="pt-PT"/>
              </w:rPr>
            </w:pPr>
          </w:p>
        </w:tc>
      </w:tr>
      <w:tr w:rsidR="00415A88">
        <w:tblPrEx>
          <w:tblCellMar>
            <w:top w:w="0" w:type="dxa"/>
            <w:bottom w:w="0" w:type="dxa"/>
          </w:tblCellMar>
        </w:tblPrEx>
        <w:trPr>
          <w:cantSplit/>
        </w:trPr>
        <w:tc>
          <w:tcPr>
            <w:tcW w:w="490" w:type="dxa"/>
            <w:tcBorders>
              <w:top w:val="nil"/>
              <w:left w:val="nil"/>
              <w:bottom w:val="nil"/>
              <w:right w:val="nil"/>
            </w:tcBorders>
          </w:tcPr>
          <w:p w:rsidR="00415A88" w:rsidRDefault="00415A88">
            <w:pPr>
              <w:rPr>
                <w:sz w:val="28"/>
                <w:lang w:val="pt-PT"/>
              </w:rPr>
            </w:pPr>
          </w:p>
          <w:p w:rsidR="00415A88" w:rsidRDefault="00415A88">
            <w:pPr>
              <w:rPr>
                <w:sz w:val="28"/>
                <w:lang w:val="pt-PT"/>
              </w:rPr>
            </w:pPr>
          </w:p>
          <w:p w:rsidR="00415A88" w:rsidRDefault="00415A88">
            <w:pPr>
              <w:rPr>
                <w:sz w:val="28"/>
                <w:lang w:val="pt-PT"/>
              </w:rPr>
            </w:pPr>
          </w:p>
          <w:p w:rsidR="00415A88" w:rsidRDefault="00415A88">
            <w:pPr>
              <w:rPr>
                <w:sz w:val="28"/>
                <w:lang w:val="pt-PT"/>
              </w:rPr>
            </w:pPr>
          </w:p>
          <w:p w:rsidR="00415A88" w:rsidRDefault="00415A88">
            <w:pPr>
              <w:rPr>
                <w:sz w:val="28"/>
                <w:lang w:val="pt-PT"/>
              </w:rPr>
            </w:pPr>
          </w:p>
          <w:p w:rsidR="00415A88" w:rsidRDefault="00415A88">
            <w:pPr>
              <w:rPr>
                <w:sz w:val="28"/>
                <w:lang w:val="pt-PT"/>
              </w:rPr>
            </w:pPr>
          </w:p>
          <w:p w:rsidR="00415A88" w:rsidRDefault="00415A88">
            <w:pPr>
              <w:rPr>
                <w:sz w:val="28"/>
                <w:lang w:val="pt-PT"/>
              </w:rPr>
            </w:pPr>
          </w:p>
          <w:p w:rsidR="00415A88" w:rsidRDefault="00415A88">
            <w:pPr>
              <w:rPr>
                <w:sz w:val="28"/>
                <w:lang w:val="pt-PT"/>
              </w:rPr>
            </w:pPr>
          </w:p>
          <w:p w:rsidR="00415A88" w:rsidRDefault="00415A88">
            <w:pPr>
              <w:rPr>
                <w:sz w:val="28"/>
                <w:lang w:val="pt-PT"/>
              </w:rPr>
            </w:pPr>
          </w:p>
          <w:p w:rsidR="00415A88" w:rsidRDefault="00415A88">
            <w:pPr>
              <w:rPr>
                <w:sz w:val="24"/>
                <w:lang w:val="pt-PT"/>
              </w:rPr>
            </w:pPr>
          </w:p>
          <w:p w:rsidR="00415A88" w:rsidRDefault="00415A88">
            <w:pPr>
              <w:pStyle w:val="Anrede"/>
              <w:spacing w:before="0" w:after="0"/>
              <w:rPr>
                <w:lang w:val="pt-PT"/>
              </w:rPr>
            </w:pPr>
          </w:p>
          <w:p w:rsidR="00415A88" w:rsidRDefault="00415A88">
            <w:pPr>
              <w:rPr>
                <w:sz w:val="28"/>
              </w:rPr>
            </w:pPr>
            <w:r>
              <w:rPr>
                <w:sz w:val="28"/>
              </w:rPr>
              <w:t>2.</w:t>
            </w:r>
          </w:p>
        </w:tc>
        <w:tc>
          <w:tcPr>
            <w:tcW w:w="7788" w:type="dxa"/>
            <w:tcBorders>
              <w:top w:val="nil"/>
              <w:left w:val="nil"/>
              <w:bottom w:val="nil"/>
              <w:right w:val="nil"/>
            </w:tcBorders>
          </w:tcPr>
          <w:p w:rsidR="00415A88" w:rsidRDefault="00415A88">
            <w:pPr>
              <w:pStyle w:val="Textkrper"/>
              <w:spacing w:after="0" w:line="240" w:lineRule="auto"/>
              <w:ind w:left="23"/>
              <w:rPr>
                <w:sz w:val="28"/>
              </w:rPr>
            </w:pPr>
            <w:r>
              <w:rPr>
                <w:sz w:val="28"/>
              </w:rPr>
              <w:t xml:space="preserve">     HCl ist eine starke Säure, NaOH eine starke Base.</w:t>
            </w:r>
          </w:p>
          <w:p w:rsidR="00415A88" w:rsidRDefault="00415A88">
            <w:pPr>
              <w:pStyle w:val="Textkrper"/>
              <w:spacing w:after="0" w:line="240" w:lineRule="auto"/>
              <w:ind w:left="23"/>
              <w:rPr>
                <w:sz w:val="28"/>
              </w:rPr>
            </w:pPr>
            <w:r>
              <w:rPr>
                <w:sz w:val="28"/>
              </w:rPr>
              <w:t xml:space="preserve">     Beide reagieren vollständig miteinander.</w:t>
            </w:r>
          </w:p>
          <w:p w:rsidR="00415A88" w:rsidRDefault="00415A88">
            <w:pPr>
              <w:pStyle w:val="Textkrper"/>
              <w:spacing w:after="0" w:line="240" w:lineRule="auto"/>
              <w:rPr>
                <w:sz w:val="28"/>
              </w:rPr>
            </w:pPr>
            <w:r>
              <w:rPr>
                <w:sz w:val="28"/>
              </w:rPr>
              <w:t xml:space="preserve">     Nach Neutralisation von 5 mL 0,1 m HCl mit 5 mL 0,1 m NaOH     </w:t>
            </w:r>
          </w:p>
          <w:p w:rsidR="00415A88" w:rsidRDefault="00415A88">
            <w:pPr>
              <w:pStyle w:val="Textkrper"/>
              <w:spacing w:after="0" w:line="240" w:lineRule="auto"/>
              <w:rPr>
                <w:sz w:val="28"/>
              </w:rPr>
            </w:pPr>
            <w:r>
              <w:rPr>
                <w:sz w:val="28"/>
              </w:rPr>
              <w:t xml:space="preserve">     sind 5 mL 0,1 m HCl übrig.</w:t>
            </w:r>
          </w:p>
          <w:p w:rsidR="00415A88" w:rsidRDefault="00415A88">
            <w:pPr>
              <w:pStyle w:val="Textkrper"/>
              <w:spacing w:after="0" w:line="240" w:lineRule="auto"/>
              <w:ind w:left="357" w:hanging="164"/>
              <w:rPr>
                <w:sz w:val="28"/>
              </w:rPr>
            </w:pPr>
            <w:r>
              <w:rPr>
                <w:sz w:val="28"/>
              </w:rPr>
              <w:t xml:space="preserve">  5 mL 0,1 m HCl in insgesamt 15 mL Lösung bedeutet, dass die                    Konzentration auf 1/3 des Ausgangswertes gesunken ist</w:t>
            </w:r>
          </w:p>
          <w:p w:rsidR="00415A88" w:rsidRDefault="00415A88">
            <w:pPr>
              <w:pStyle w:val="Textkrper"/>
              <w:spacing w:after="0" w:line="240" w:lineRule="auto"/>
              <w:ind w:left="363"/>
              <w:rPr>
                <w:sz w:val="28"/>
                <w:vertAlign w:val="superscript"/>
                <w:lang w:val="pt-PT"/>
              </w:rPr>
            </w:pPr>
            <w:r>
              <w:rPr>
                <w:sz w:val="28"/>
                <w:lang w:val="pt-PT"/>
              </w:rPr>
              <w:sym w:font="Symbol" w:char="F0AE"/>
            </w:r>
            <w:r>
              <w:rPr>
                <w:sz w:val="28"/>
                <w:lang w:val="pt-PT"/>
              </w:rPr>
              <w:t xml:space="preserve"> c(H</w:t>
            </w:r>
            <w:r>
              <w:rPr>
                <w:sz w:val="28"/>
                <w:vertAlign w:val="subscript"/>
                <w:lang w:val="pt-PT"/>
              </w:rPr>
              <w:t>3</w:t>
            </w:r>
            <w:r>
              <w:rPr>
                <w:sz w:val="28"/>
                <w:lang w:val="pt-PT"/>
              </w:rPr>
              <w:t>O</w:t>
            </w:r>
            <w:r>
              <w:rPr>
                <w:sz w:val="28"/>
                <w:vertAlign w:val="superscript"/>
                <w:lang w:val="pt-PT"/>
              </w:rPr>
              <w:t>+</w:t>
            </w:r>
            <w:r>
              <w:rPr>
                <w:sz w:val="28"/>
                <w:lang w:val="pt-PT"/>
              </w:rPr>
              <w:t>) = (0,1 mol·L</w:t>
            </w:r>
            <w:r>
              <w:rPr>
                <w:sz w:val="28"/>
                <w:vertAlign w:val="superscript"/>
                <w:lang w:val="pt-PT"/>
              </w:rPr>
              <w:t>-1</w:t>
            </w:r>
            <w:r>
              <w:rPr>
                <w:sz w:val="28"/>
                <w:lang w:val="pt-PT"/>
              </w:rPr>
              <w:t>) / 3 = 0,033 mol·L</w:t>
            </w:r>
            <w:r>
              <w:rPr>
                <w:sz w:val="28"/>
                <w:vertAlign w:val="superscript"/>
                <w:lang w:val="pt-PT"/>
              </w:rPr>
              <w:t>-1</w:t>
            </w:r>
          </w:p>
          <w:p w:rsidR="00415A88" w:rsidRDefault="00415A88">
            <w:pPr>
              <w:pStyle w:val="Textkrper"/>
              <w:ind w:left="361"/>
              <w:rPr>
                <w:sz w:val="28"/>
                <w:u w:val="single"/>
              </w:rPr>
            </w:pPr>
            <w:r>
              <w:rPr>
                <w:sz w:val="28"/>
                <w:u w:val="single"/>
              </w:rPr>
              <w:t>pH</w:t>
            </w:r>
            <w:r>
              <w:rPr>
                <w:sz w:val="28"/>
              </w:rPr>
              <w:t xml:space="preserve"> = - lg 0,033 </w:t>
            </w:r>
            <w:r>
              <w:rPr>
                <w:sz w:val="28"/>
                <w:u w:val="single"/>
              </w:rPr>
              <w:t>= 1,48</w:t>
            </w:r>
          </w:p>
          <w:p w:rsidR="00415A88" w:rsidRDefault="00415A88">
            <w:pPr>
              <w:pStyle w:val="Textkrper"/>
              <w:ind w:left="361"/>
              <w:rPr>
                <w:sz w:val="28"/>
                <w:u w:val="single"/>
              </w:rPr>
            </w:pPr>
          </w:p>
          <w:p w:rsidR="00415A88" w:rsidRDefault="00A556F6">
            <w:pPr>
              <w:pStyle w:val="Textkrper"/>
              <w:numPr>
                <w:ilvl w:val="0"/>
                <w:numId w:val="14"/>
              </w:numPr>
              <w:spacing w:after="0" w:line="240" w:lineRule="auto"/>
              <w:ind w:hanging="720"/>
              <w:rPr>
                <w:sz w:val="28"/>
              </w:rPr>
            </w:pPr>
            <w:r>
              <w:rPr>
                <w:noProof/>
                <w:sz w:val="28"/>
              </w:rPr>
              <mc:AlternateContent>
                <mc:Choice Requires="wps">
                  <w:drawing>
                    <wp:anchor distT="0" distB="0" distL="114300" distR="114300" simplePos="0" relativeHeight="251612160" behindDoc="0" locked="0" layoutInCell="1" allowOverlap="1">
                      <wp:simplePos x="0" y="0"/>
                      <wp:positionH relativeFrom="column">
                        <wp:posOffset>774700</wp:posOffset>
                      </wp:positionH>
                      <wp:positionV relativeFrom="paragraph">
                        <wp:posOffset>129540</wp:posOffset>
                      </wp:positionV>
                      <wp:extent cx="868680" cy="0"/>
                      <wp:effectExtent l="0" t="0" r="0" b="0"/>
                      <wp:wrapNone/>
                      <wp:docPr id="482"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AA0F0" id="Line 823"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10.2pt" to="129.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">
                      <v:stroke dashstyle="dash"/>
                    </v:line>
                  </w:pict>
                </mc:Fallback>
              </mc:AlternateContent>
            </w:r>
            <w:r>
              <w:rPr>
                <w:noProof/>
                <w:sz w:val="28"/>
              </w:rPr>
              <mc:AlternateContent>
                <mc:Choice Requires="wps">
                  <w:drawing>
                    <wp:anchor distT="0" distB="0" distL="114300" distR="114300" simplePos="0" relativeHeight="251584512" behindDoc="0" locked="0" layoutInCell="1" allowOverlap="1">
                      <wp:simplePos x="0" y="0"/>
                      <wp:positionH relativeFrom="column">
                        <wp:posOffset>767080</wp:posOffset>
                      </wp:positionH>
                      <wp:positionV relativeFrom="paragraph">
                        <wp:posOffset>110490</wp:posOffset>
                      </wp:positionV>
                      <wp:extent cx="0" cy="342900"/>
                      <wp:effectExtent l="0" t="0" r="0" b="0"/>
                      <wp:wrapNone/>
                      <wp:docPr id="481"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AEB8F" id="Line 796"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pt,8.7pt" to="60.4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AF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"/>
                  </w:pict>
                </mc:Fallback>
              </mc:AlternateContent>
            </w:r>
            <w:r>
              <w:rPr>
                <w:noProof/>
                <w:sz w:val="28"/>
              </w:rPr>
              <mc:AlternateContent>
                <mc:Choice Requires="wps">
                  <w:drawing>
                    <wp:anchor distT="0" distB="0" distL="114300" distR="114300" simplePos="0" relativeHeight="251581440" behindDoc="0" locked="0" layoutInCell="1" allowOverlap="1">
                      <wp:simplePos x="0" y="0"/>
                      <wp:positionH relativeFrom="column">
                        <wp:posOffset>805180</wp:posOffset>
                      </wp:positionH>
                      <wp:positionV relativeFrom="paragraph">
                        <wp:posOffset>110490</wp:posOffset>
                      </wp:positionV>
                      <wp:extent cx="0" cy="342900"/>
                      <wp:effectExtent l="0" t="0" r="0" b="0"/>
                      <wp:wrapNone/>
                      <wp:docPr id="480"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3D7B7" id="Line 793"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8.7pt" to="63.4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sB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"/>
                  </w:pict>
                </mc:Fallback>
              </mc:AlternateContent>
            </w:r>
            <w:r>
              <w:rPr>
                <w:noProof/>
                <w:sz w:val="28"/>
              </w:rPr>
              <mc:AlternateContent>
                <mc:Choice Requires="wps">
                  <w:drawing>
                    <wp:anchor distT="0" distB="0" distL="114300" distR="114300" simplePos="0" relativeHeight="251579392" behindDoc="0" locked="0" layoutInCell="1" allowOverlap="1">
                      <wp:simplePos x="0" y="0"/>
                      <wp:positionH relativeFrom="column">
                        <wp:posOffset>728980</wp:posOffset>
                      </wp:positionH>
                      <wp:positionV relativeFrom="paragraph">
                        <wp:posOffset>110490</wp:posOffset>
                      </wp:positionV>
                      <wp:extent cx="0" cy="342900"/>
                      <wp:effectExtent l="0" t="0" r="0" b="0"/>
                      <wp:wrapNone/>
                      <wp:docPr id="479"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149BB" id="Line 791"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8.7pt" to="57.4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"/>
                  </w:pict>
                </mc:Fallback>
              </mc:AlternateContent>
            </w:r>
            <w:r>
              <w:rPr>
                <w:noProof/>
                <w:sz w:val="28"/>
              </w:rPr>
              <mc:AlternateContent>
                <mc:Choice Requires="wps">
                  <w:drawing>
                    <wp:anchor distT="0" distB="0" distL="114300" distR="114300" simplePos="0" relativeHeight="251570176" behindDoc="0" locked="0" layoutInCell="1" allowOverlap="1">
                      <wp:simplePos x="0" y="0"/>
                      <wp:positionH relativeFrom="column">
                        <wp:posOffset>993775</wp:posOffset>
                      </wp:positionH>
                      <wp:positionV relativeFrom="paragraph">
                        <wp:posOffset>110490</wp:posOffset>
                      </wp:positionV>
                      <wp:extent cx="72390" cy="342900"/>
                      <wp:effectExtent l="0" t="0" r="0" b="0"/>
                      <wp:wrapNone/>
                      <wp:docPr id="478"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75355" id="Line 782" o:spid="_x0000_s1026" style="position:absolute;flip:x;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5pt,8.7pt" to="83.9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"/>
                  </w:pict>
                </mc:Fallback>
              </mc:AlternateContent>
            </w:r>
            <w:r>
              <w:rPr>
                <w:noProof/>
                <w:sz w:val="28"/>
              </w:rPr>
              <mc:AlternateContent>
                <mc:Choice Requires="wps">
                  <w:drawing>
                    <wp:anchor distT="0" distB="0" distL="114300" distR="114300" simplePos="0" relativeHeight="251572224" behindDoc="0" locked="0" layoutInCell="1" allowOverlap="1">
                      <wp:simplePos x="0" y="0"/>
                      <wp:positionH relativeFrom="column">
                        <wp:posOffset>1062355</wp:posOffset>
                      </wp:positionH>
                      <wp:positionV relativeFrom="paragraph">
                        <wp:posOffset>100965</wp:posOffset>
                      </wp:positionV>
                      <wp:extent cx="72390" cy="0"/>
                      <wp:effectExtent l="0" t="0" r="0" b="0"/>
                      <wp:wrapNone/>
                      <wp:docPr id="477"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5FFA1" id="Line 784"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65pt,7.95pt" to="89.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l0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"/>
                  </w:pict>
                </mc:Fallback>
              </mc:AlternateContent>
            </w:r>
            <w:r>
              <w:rPr>
                <w:noProof/>
                <w:sz w:val="28"/>
              </w:rPr>
              <mc:AlternateContent>
                <mc:Choice Requires="wps">
                  <w:drawing>
                    <wp:anchor distT="0" distB="0" distL="114300" distR="114300" simplePos="0" relativeHeight="251571200" behindDoc="0" locked="0" layoutInCell="1" allowOverlap="1">
                      <wp:simplePos x="0" y="0"/>
                      <wp:positionH relativeFrom="column">
                        <wp:posOffset>1050925</wp:posOffset>
                      </wp:positionH>
                      <wp:positionV relativeFrom="paragraph">
                        <wp:posOffset>100965</wp:posOffset>
                      </wp:positionV>
                      <wp:extent cx="72390" cy="342900"/>
                      <wp:effectExtent l="0" t="0" r="0" b="0"/>
                      <wp:wrapNone/>
                      <wp:docPr id="476"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F23CF" id="Line 783" o:spid="_x0000_s1026" style="position:absolute;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5pt,7.95pt" to="88.4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"/>
                  </w:pict>
                </mc:Fallback>
              </mc:AlternateContent>
            </w:r>
            <w:r>
              <w:rPr>
                <w:noProof/>
                <w:sz w:val="28"/>
              </w:rPr>
              <mc:AlternateContent>
                <mc:Choice Requires="wps">
                  <w:drawing>
                    <wp:anchor distT="0" distB="0" distL="114300" distR="114300" simplePos="0" relativeHeight="251564032" behindDoc="0" locked="0" layoutInCell="1" allowOverlap="1">
                      <wp:simplePos x="0" y="0"/>
                      <wp:positionH relativeFrom="column">
                        <wp:posOffset>738505</wp:posOffset>
                      </wp:positionH>
                      <wp:positionV relativeFrom="paragraph">
                        <wp:posOffset>177165</wp:posOffset>
                      </wp:positionV>
                      <wp:extent cx="72390" cy="0"/>
                      <wp:effectExtent l="0" t="0" r="0" b="0"/>
                      <wp:wrapNone/>
                      <wp:docPr id="475"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D46EF" id="Line 776"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13.95pt" to="63.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i+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"/>
                  </w:pict>
                </mc:Fallback>
              </mc:AlternateContent>
            </w:r>
            <w:r>
              <w:rPr>
                <w:noProof/>
                <w:sz w:val="28"/>
              </w:rPr>
              <mc:AlternateContent>
                <mc:Choice Requires="wps">
                  <w:drawing>
                    <wp:anchor distT="0" distB="0" distL="114300" distR="114300" simplePos="0" relativeHeight="251548672" behindDoc="0" locked="0" layoutInCell="1" allowOverlap="1">
                      <wp:simplePos x="0" y="0"/>
                      <wp:positionH relativeFrom="column">
                        <wp:posOffset>728980</wp:posOffset>
                      </wp:positionH>
                      <wp:positionV relativeFrom="paragraph">
                        <wp:posOffset>110490</wp:posOffset>
                      </wp:positionV>
                      <wp:extent cx="72390" cy="0"/>
                      <wp:effectExtent l="0" t="0" r="0" b="0"/>
                      <wp:wrapNone/>
                      <wp:docPr id="474"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756E6" id="Line 761"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8.7pt" to="63.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rvFQ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"/>
                  </w:pict>
                </mc:Fallback>
              </mc:AlternateContent>
            </w:r>
            <w:r w:rsidR="00415A88">
              <w:rPr>
                <w:sz w:val="28"/>
              </w:rPr>
              <w:t xml:space="preserve">                          Thermometer</w:t>
            </w:r>
          </w:p>
          <w:p w:rsidR="00415A88" w:rsidRDefault="00A556F6">
            <w:pPr>
              <w:pStyle w:val="Textkrper"/>
              <w:spacing w:after="0" w:line="240" w:lineRule="auto"/>
              <w:rPr>
                <w:sz w:val="28"/>
              </w:rPr>
            </w:pPr>
            <w:r>
              <w:rPr>
                <w:noProof/>
                <w:sz w:val="28"/>
              </w:rPr>
              <mc:AlternateContent>
                <mc:Choice Requires="wps">
                  <w:drawing>
                    <wp:anchor distT="0" distB="0" distL="114300" distR="114300" simplePos="0" relativeHeight="251613184" behindDoc="0" locked="0" layoutInCell="1" allowOverlap="1">
                      <wp:simplePos x="0" y="0"/>
                      <wp:positionH relativeFrom="column">
                        <wp:posOffset>1028065</wp:posOffset>
                      </wp:positionH>
                      <wp:positionV relativeFrom="paragraph">
                        <wp:posOffset>83185</wp:posOffset>
                      </wp:positionV>
                      <wp:extent cx="579120" cy="0"/>
                      <wp:effectExtent l="0" t="0" r="0" b="0"/>
                      <wp:wrapNone/>
                      <wp:docPr id="473"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882D7" id="Line 824"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6.55pt" to="126.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IoIA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">
                      <v:stroke dashstyle="dash"/>
                    </v:line>
                  </w:pict>
                </mc:Fallback>
              </mc:AlternateContent>
            </w:r>
            <w:r>
              <w:rPr>
                <w:noProof/>
                <w:sz w:val="28"/>
              </w:rPr>
              <mc:AlternateContent>
                <mc:Choice Requires="wps">
                  <w:drawing>
                    <wp:anchor distT="0" distB="0" distL="114300" distR="114300" simplePos="0" relativeHeight="251563008" behindDoc="0" locked="0" layoutInCell="1" allowOverlap="1">
                      <wp:simplePos x="0" y="0"/>
                      <wp:positionH relativeFrom="column">
                        <wp:posOffset>728980</wp:posOffset>
                      </wp:positionH>
                      <wp:positionV relativeFrom="paragraph">
                        <wp:posOffset>6985</wp:posOffset>
                      </wp:positionV>
                      <wp:extent cx="72390" cy="0"/>
                      <wp:effectExtent l="0" t="0" r="0" b="0"/>
                      <wp:wrapNone/>
                      <wp:docPr id="472"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33594" id="Line 775"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55pt" to="6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yHFAIAACo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"/>
                  </w:pict>
                </mc:Fallback>
              </mc:AlternateContent>
            </w:r>
            <w:r>
              <w:rPr>
                <w:noProof/>
                <w:sz w:val="28"/>
              </w:rPr>
              <mc:AlternateContent>
                <mc:Choice Requires="wps">
                  <w:drawing>
                    <wp:anchor distT="0" distB="0" distL="114300" distR="114300" simplePos="0" relativeHeight="251560960" behindDoc="0" locked="0" layoutInCell="1" allowOverlap="1">
                      <wp:simplePos x="0" y="0"/>
                      <wp:positionH relativeFrom="column">
                        <wp:posOffset>728980</wp:posOffset>
                      </wp:positionH>
                      <wp:positionV relativeFrom="paragraph">
                        <wp:posOffset>54610</wp:posOffset>
                      </wp:positionV>
                      <wp:extent cx="72390" cy="0"/>
                      <wp:effectExtent l="0" t="0" r="0" b="0"/>
                      <wp:wrapNone/>
                      <wp:docPr id="471"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AF2DF" id="Line 773"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4.3pt" to="63.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AqFAIAACo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"/>
                  </w:pict>
                </mc:Fallback>
              </mc:AlternateContent>
            </w:r>
            <w:r>
              <w:rPr>
                <w:noProof/>
                <w:sz w:val="28"/>
              </w:rPr>
              <mc:AlternateContent>
                <mc:Choice Requires="wps">
                  <w:drawing>
                    <wp:anchor distT="0" distB="0" distL="114300" distR="114300" simplePos="0" relativeHeight="251559936" behindDoc="0" locked="0" layoutInCell="1" allowOverlap="1">
                      <wp:simplePos x="0" y="0"/>
                      <wp:positionH relativeFrom="column">
                        <wp:posOffset>728980</wp:posOffset>
                      </wp:positionH>
                      <wp:positionV relativeFrom="paragraph">
                        <wp:posOffset>102235</wp:posOffset>
                      </wp:positionV>
                      <wp:extent cx="72390" cy="0"/>
                      <wp:effectExtent l="0" t="0" r="0" b="0"/>
                      <wp:wrapNone/>
                      <wp:docPr id="470"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16451" id="Line 772"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8.05pt" to="6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UBFAIAACo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"/>
                  </w:pict>
                </mc:Fallback>
              </mc:AlternateContent>
            </w:r>
            <w:r>
              <w:rPr>
                <w:noProof/>
                <w:sz w:val="28"/>
              </w:rPr>
              <mc:AlternateContent>
                <mc:Choice Requires="wps">
                  <w:drawing>
                    <wp:anchor distT="0" distB="0" distL="114300" distR="114300" simplePos="0" relativeHeight="251553792" behindDoc="0" locked="0" layoutInCell="1" allowOverlap="1">
                      <wp:simplePos x="0" y="0"/>
                      <wp:positionH relativeFrom="column">
                        <wp:posOffset>728980</wp:posOffset>
                      </wp:positionH>
                      <wp:positionV relativeFrom="paragraph">
                        <wp:posOffset>149860</wp:posOffset>
                      </wp:positionV>
                      <wp:extent cx="72390" cy="0"/>
                      <wp:effectExtent l="0" t="0" r="0" b="0"/>
                      <wp:wrapNone/>
                      <wp:docPr id="469"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E60CD" id="Line 766"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11.8pt" to="63.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"/>
                  </w:pict>
                </mc:Fallback>
              </mc:AlternateContent>
            </w:r>
            <w:r w:rsidR="00415A88">
              <w:rPr>
                <w:sz w:val="28"/>
              </w:rPr>
              <w:t xml:space="preserve">                                     Rührer (z.B. Glasstab)</w:t>
            </w:r>
          </w:p>
          <w:p w:rsidR="00415A88" w:rsidRDefault="00A556F6">
            <w:pPr>
              <w:pStyle w:val="Textkrper"/>
              <w:spacing w:after="0" w:line="240" w:lineRule="auto"/>
              <w:rPr>
                <w:sz w:val="28"/>
              </w:rPr>
            </w:pPr>
            <w:r>
              <w:rPr>
                <w:noProof/>
                <w:sz w:val="28"/>
              </w:rPr>
              <mc:AlternateContent>
                <mc:Choice Requires="wps">
                  <w:drawing>
                    <wp:anchor distT="0" distB="0" distL="114300" distR="114300" simplePos="0" relativeHeight="251614208" behindDoc="0" locked="0" layoutInCell="1" allowOverlap="1">
                      <wp:simplePos x="0" y="0"/>
                      <wp:positionH relativeFrom="column">
                        <wp:posOffset>1136650</wp:posOffset>
                      </wp:positionH>
                      <wp:positionV relativeFrom="paragraph">
                        <wp:posOffset>78740</wp:posOffset>
                      </wp:positionV>
                      <wp:extent cx="470535" cy="0"/>
                      <wp:effectExtent l="0" t="0" r="0" b="0"/>
                      <wp:wrapNone/>
                      <wp:docPr id="468"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79C05" id="Line 82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6.2pt" to="126.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">
                      <v:stroke dashstyle="dash"/>
                    </v:line>
                  </w:pict>
                </mc:Fallback>
              </mc:AlternateContent>
            </w:r>
            <w:r>
              <w:rPr>
                <w:noProof/>
                <w:sz w:val="28"/>
              </w:rPr>
              <mc:AlternateContent>
                <mc:Choice Requires="wps">
                  <w:drawing>
                    <wp:anchor distT="0" distB="0" distL="114300" distR="114300" simplePos="0" relativeHeight="251611136" behindDoc="0" locked="0" layoutInCell="1" allowOverlap="1">
                      <wp:simplePos x="0" y="0"/>
                      <wp:positionH relativeFrom="column">
                        <wp:posOffset>1183640</wp:posOffset>
                      </wp:positionH>
                      <wp:positionV relativeFrom="paragraph">
                        <wp:posOffset>168910</wp:posOffset>
                      </wp:positionV>
                      <wp:extent cx="96520" cy="98425"/>
                      <wp:effectExtent l="0" t="0" r="0" b="0"/>
                      <wp:wrapNone/>
                      <wp:docPr id="467"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035E5" id="Freeform 822" o:spid="_x0000_s1026" style="position:absolute;margin-left:93.2pt;margin-top:13.3pt;width:7.6pt;height:7.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85536" behindDoc="0" locked="0" layoutInCell="1" allowOverlap="1">
                      <wp:simplePos x="0" y="0"/>
                      <wp:positionH relativeFrom="column">
                        <wp:posOffset>516890</wp:posOffset>
                      </wp:positionH>
                      <wp:positionV relativeFrom="paragraph">
                        <wp:posOffset>159385</wp:posOffset>
                      </wp:positionV>
                      <wp:extent cx="96520" cy="98425"/>
                      <wp:effectExtent l="0" t="0" r="0" b="0"/>
                      <wp:wrapNone/>
                      <wp:docPr id="466"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26FE4" id="Freeform 797" o:spid="_x0000_s1026" style="position:absolute;margin-left:40.7pt;margin-top:12.55pt;width:7.6pt;height:7.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83488" behindDoc="0" locked="0" layoutInCell="1" allowOverlap="1">
                      <wp:simplePos x="0" y="0"/>
                      <wp:positionH relativeFrom="column">
                        <wp:posOffset>768985</wp:posOffset>
                      </wp:positionH>
                      <wp:positionV relativeFrom="paragraph">
                        <wp:posOffset>145415</wp:posOffset>
                      </wp:positionV>
                      <wp:extent cx="0" cy="457200"/>
                      <wp:effectExtent l="0" t="0" r="0" b="0"/>
                      <wp:wrapNone/>
                      <wp:docPr id="465"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BF598" id="Line 79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5pt,11.45pt" to="60.5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"/>
                  </w:pict>
                </mc:Fallback>
              </mc:AlternateContent>
            </w:r>
            <w:r>
              <w:rPr>
                <w:noProof/>
                <w:sz w:val="28"/>
              </w:rPr>
              <mc:AlternateContent>
                <mc:Choice Requires="wps">
                  <w:drawing>
                    <wp:anchor distT="0" distB="0" distL="114300" distR="114300" simplePos="0" relativeHeight="251582464" behindDoc="0" locked="0" layoutInCell="1" allowOverlap="1">
                      <wp:simplePos x="0" y="0"/>
                      <wp:positionH relativeFrom="column">
                        <wp:posOffset>807085</wp:posOffset>
                      </wp:positionH>
                      <wp:positionV relativeFrom="paragraph">
                        <wp:posOffset>145415</wp:posOffset>
                      </wp:positionV>
                      <wp:extent cx="0" cy="457200"/>
                      <wp:effectExtent l="0" t="0" r="0" b="0"/>
                      <wp:wrapNone/>
                      <wp:docPr id="464"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D3C47" id="Line 794"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5pt,11.45pt" to="63.5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3oEgIAACs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"/>
                  </w:pict>
                </mc:Fallback>
              </mc:AlternateContent>
            </w:r>
            <w:r>
              <w:rPr>
                <w:noProof/>
                <w:sz w:val="28"/>
              </w:rPr>
              <mc:AlternateContent>
                <mc:Choice Requires="wps">
                  <w:drawing>
                    <wp:anchor distT="0" distB="0" distL="114300" distR="114300" simplePos="0" relativeHeight="251580416" behindDoc="0" locked="0" layoutInCell="1" allowOverlap="1">
                      <wp:simplePos x="0" y="0"/>
                      <wp:positionH relativeFrom="column">
                        <wp:posOffset>730885</wp:posOffset>
                      </wp:positionH>
                      <wp:positionV relativeFrom="paragraph">
                        <wp:posOffset>145415</wp:posOffset>
                      </wp:positionV>
                      <wp:extent cx="0" cy="457200"/>
                      <wp:effectExtent l="0" t="0" r="0" b="0"/>
                      <wp:wrapNone/>
                      <wp:docPr id="463"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7FB20" id="Line 792"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5pt,11.45pt" to="57.5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"/>
                  </w:pict>
                </mc:Fallback>
              </mc:AlternateContent>
            </w:r>
            <w:r>
              <w:rPr>
                <w:noProof/>
                <w:sz w:val="28"/>
              </w:rPr>
              <mc:AlternateContent>
                <mc:Choice Requires="wps">
                  <w:drawing>
                    <wp:anchor distT="0" distB="0" distL="114300" distR="114300" simplePos="0" relativeHeight="251573248" behindDoc="0" locked="0" layoutInCell="1" allowOverlap="1">
                      <wp:simplePos x="0" y="0"/>
                      <wp:positionH relativeFrom="column">
                        <wp:posOffset>883285</wp:posOffset>
                      </wp:positionH>
                      <wp:positionV relativeFrom="paragraph">
                        <wp:posOffset>164465</wp:posOffset>
                      </wp:positionV>
                      <wp:extent cx="108585" cy="571500"/>
                      <wp:effectExtent l="0" t="0" r="0" b="0"/>
                      <wp:wrapNone/>
                      <wp:docPr id="462"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ACDDB" id="Line 785" o:spid="_x0000_s1026" style="position:absolute;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5pt,12.95pt" to="78.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"/>
                  </w:pict>
                </mc:Fallback>
              </mc:AlternateContent>
            </w:r>
            <w:r>
              <w:rPr>
                <w:noProof/>
                <w:sz w:val="28"/>
              </w:rPr>
              <mc:AlternateContent>
                <mc:Choice Requires="wps">
                  <w:drawing>
                    <wp:anchor distT="0" distB="0" distL="114300" distR="114300" simplePos="0" relativeHeight="251575296" behindDoc="0" locked="0" layoutInCell="1" allowOverlap="1">
                      <wp:simplePos x="0" y="0"/>
                      <wp:positionH relativeFrom="column">
                        <wp:posOffset>930910</wp:posOffset>
                      </wp:positionH>
                      <wp:positionV relativeFrom="paragraph">
                        <wp:posOffset>154940</wp:posOffset>
                      </wp:positionV>
                      <wp:extent cx="108585" cy="571500"/>
                      <wp:effectExtent l="0" t="0" r="0" b="0"/>
                      <wp:wrapNone/>
                      <wp:docPr id="461"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32998" id="Line 787" o:spid="_x0000_s1026" style="position:absolute;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pt,12.2pt" to="81.8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"/>
                  </w:pict>
                </mc:Fallback>
              </mc:AlternateContent>
            </w:r>
            <w:r>
              <w:rPr>
                <w:noProof/>
                <w:sz w:val="28"/>
              </w:rPr>
              <mc:AlternateContent>
                <mc:Choice Requires="wps">
                  <w:drawing>
                    <wp:anchor distT="0" distB="0" distL="114300" distR="114300" simplePos="0" relativeHeight="251561984" behindDoc="0" locked="0" layoutInCell="1" allowOverlap="1">
                      <wp:simplePos x="0" y="0"/>
                      <wp:positionH relativeFrom="column">
                        <wp:posOffset>728980</wp:posOffset>
                      </wp:positionH>
                      <wp:positionV relativeFrom="paragraph">
                        <wp:posOffset>-6985</wp:posOffset>
                      </wp:positionV>
                      <wp:extent cx="72390" cy="0"/>
                      <wp:effectExtent l="0" t="0" r="0" b="0"/>
                      <wp:wrapNone/>
                      <wp:docPr id="460"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B8EB0" id="Line 774"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55pt" to="6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1tZ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"/>
                  </w:pict>
                </mc:Fallback>
              </mc:AlternateContent>
            </w:r>
            <w:r>
              <w:rPr>
                <w:noProof/>
                <w:sz w:val="28"/>
              </w:rPr>
              <mc:AlternateContent>
                <mc:Choice Requires="wps">
                  <w:drawing>
                    <wp:anchor distT="0" distB="0" distL="114300" distR="114300" simplePos="0" relativeHeight="251558912" behindDoc="0" locked="0" layoutInCell="1" allowOverlap="1">
                      <wp:simplePos x="0" y="0"/>
                      <wp:positionH relativeFrom="column">
                        <wp:posOffset>728980</wp:posOffset>
                      </wp:positionH>
                      <wp:positionV relativeFrom="paragraph">
                        <wp:posOffset>164465</wp:posOffset>
                      </wp:positionV>
                      <wp:extent cx="72390" cy="0"/>
                      <wp:effectExtent l="0" t="0" r="0" b="0"/>
                      <wp:wrapNone/>
                      <wp:docPr id="459"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86A1E" id="Line 771"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12.95pt" to="63.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CCFQ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"/>
                  </w:pict>
                </mc:Fallback>
              </mc:AlternateContent>
            </w:r>
            <w:r>
              <w:rPr>
                <w:noProof/>
                <w:sz w:val="28"/>
              </w:rPr>
              <mc:AlternateContent>
                <mc:Choice Requires="wps">
                  <w:drawing>
                    <wp:anchor distT="0" distB="0" distL="114300" distR="114300" simplePos="0" relativeHeight="251546624" behindDoc="0" locked="0" layoutInCell="1" allowOverlap="1">
                      <wp:simplePos x="0" y="0"/>
                      <wp:positionH relativeFrom="column">
                        <wp:posOffset>1167130</wp:posOffset>
                      </wp:positionH>
                      <wp:positionV relativeFrom="paragraph">
                        <wp:posOffset>145415</wp:posOffset>
                      </wp:positionV>
                      <wp:extent cx="0" cy="685800"/>
                      <wp:effectExtent l="0" t="0" r="0" b="0"/>
                      <wp:wrapNone/>
                      <wp:docPr id="458"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EDFF4" id="Line 759"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pt,11.45pt" to="91.9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W/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"/>
                  </w:pict>
                </mc:Fallback>
              </mc:AlternateContent>
            </w:r>
            <w:r>
              <w:rPr>
                <w:noProof/>
                <w:sz w:val="28"/>
              </w:rPr>
              <mc:AlternateContent>
                <mc:Choice Requires="wps">
                  <w:drawing>
                    <wp:anchor distT="0" distB="0" distL="114300" distR="114300" simplePos="0" relativeHeight="251545600" behindDoc="0" locked="0" layoutInCell="1" allowOverlap="1">
                      <wp:simplePos x="0" y="0"/>
                      <wp:positionH relativeFrom="column">
                        <wp:posOffset>652780</wp:posOffset>
                      </wp:positionH>
                      <wp:positionV relativeFrom="paragraph">
                        <wp:posOffset>145415</wp:posOffset>
                      </wp:positionV>
                      <wp:extent cx="0" cy="685800"/>
                      <wp:effectExtent l="0" t="0" r="0" b="0"/>
                      <wp:wrapNone/>
                      <wp:docPr id="45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70C31" id="Line 758"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pt,11.45pt" to="51.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"/>
                  </w:pict>
                </mc:Fallback>
              </mc:AlternateContent>
            </w:r>
            <w:r>
              <w:rPr>
                <w:noProof/>
                <w:sz w:val="28"/>
              </w:rPr>
              <mc:AlternateContent>
                <mc:Choice Requires="wps">
                  <w:drawing>
                    <wp:anchor distT="0" distB="0" distL="114300" distR="114300" simplePos="0" relativeHeight="251543552" behindDoc="0" locked="0" layoutInCell="1" allowOverlap="1">
                      <wp:simplePos x="0" y="0"/>
                      <wp:positionH relativeFrom="column">
                        <wp:posOffset>1317625</wp:posOffset>
                      </wp:positionH>
                      <wp:positionV relativeFrom="paragraph">
                        <wp:posOffset>154940</wp:posOffset>
                      </wp:positionV>
                      <wp:extent cx="0" cy="800100"/>
                      <wp:effectExtent l="0" t="0" r="0" b="0"/>
                      <wp:wrapNone/>
                      <wp:docPr id="456"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C306C" id="Line 756"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75pt,12.2pt" to="103.75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8rc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"/>
                  </w:pict>
                </mc:Fallback>
              </mc:AlternateContent>
            </w:r>
            <w:r>
              <w:rPr>
                <w:noProof/>
                <w:sz w:val="28"/>
              </w:rPr>
              <mc:AlternateContent>
                <mc:Choice Requires="wps">
                  <w:drawing>
                    <wp:anchor distT="0" distB="0" distL="114300" distR="114300" simplePos="0" relativeHeight="251542528" behindDoc="0" locked="0" layoutInCell="1" allowOverlap="1">
                      <wp:simplePos x="0" y="0"/>
                      <wp:positionH relativeFrom="column">
                        <wp:posOffset>511810</wp:posOffset>
                      </wp:positionH>
                      <wp:positionV relativeFrom="paragraph">
                        <wp:posOffset>145415</wp:posOffset>
                      </wp:positionV>
                      <wp:extent cx="0" cy="800100"/>
                      <wp:effectExtent l="0" t="0" r="0" b="0"/>
                      <wp:wrapNone/>
                      <wp:docPr id="455"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7B479" id="Line 755"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11.45pt" to="40.3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C6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"/>
                  </w:pict>
                </mc:Fallback>
              </mc:AlternateContent>
            </w:r>
            <w:r>
              <w:rPr>
                <w:noProof/>
                <w:sz w:val="28"/>
              </w:rPr>
              <mc:AlternateContent>
                <mc:Choice Requires="wps">
                  <w:drawing>
                    <wp:anchor distT="0" distB="0" distL="114300" distR="114300" simplePos="0" relativeHeight="251541504" behindDoc="0" locked="0" layoutInCell="1" allowOverlap="1">
                      <wp:simplePos x="0" y="0"/>
                      <wp:positionH relativeFrom="column">
                        <wp:posOffset>485140</wp:posOffset>
                      </wp:positionH>
                      <wp:positionV relativeFrom="paragraph">
                        <wp:posOffset>31115</wp:posOffset>
                      </wp:positionV>
                      <wp:extent cx="868680" cy="114300"/>
                      <wp:effectExtent l="0" t="0" r="0" b="0"/>
                      <wp:wrapNone/>
                      <wp:docPr id="454"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5217D" id="Rectangle 754" o:spid="_x0000_s1026" style="position:absolute;margin-left:38.2pt;margin-top:2.45pt;width:68.4pt;height: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"/>
                  </w:pict>
                </mc:Fallback>
              </mc:AlternateContent>
            </w:r>
            <w:r w:rsidR="00415A88">
              <w:rPr>
                <w:sz w:val="28"/>
              </w:rPr>
              <w:t xml:space="preserve">                                     Deckel aus Styropor</w:t>
            </w:r>
          </w:p>
          <w:p w:rsidR="00415A88" w:rsidRDefault="00A556F6">
            <w:pPr>
              <w:pStyle w:val="Textkrper"/>
              <w:spacing w:after="0" w:line="240" w:lineRule="auto"/>
              <w:rPr>
                <w:sz w:val="28"/>
              </w:rPr>
            </w:pPr>
            <w:r>
              <w:rPr>
                <w:noProof/>
                <w:sz w:val="28"/>
              </w:rPr>
              <mc:AlternateContent>
                <mc:Choice Requires="wps">
                  <w:drawing>
                    <wp:anchor distT="0" distB="0" distL="114300" distR="114300" simplePos="0" relativeHeight="251615232" behindDoc="0" locked="0" layoutInCell="1" allowOverlap="1">
                      <wp:simplePos x="0" y="0"/>
                      <wp:positionH relativeFrom="column">
                        <wp:posOffset>1317625</wp:posOffset>
                      </wp:positionH>
                      <wp:positionV relativeFrom="paragraph">
                        <wp:posOffset>74930</wp:posOffset>
                      </wp:positionV>
                      <wp:extent cx="289560" cy="0"/>
                      <wp:effectExtent l="0" t="0" r="0" b="0"/>
                      <wp:wrapNone/>
                      <wp:docPr id="453"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B9DB3" id="Line 826"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75pt,5.9pt" to="126.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zaHwIAAEMEAAAOAAAAZHJzL2Uyb0RvYy54bWysU8GO2jAQvVfqP1i+QwgbK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">
                      <v:stroke dashstyle="dash"/>
                    </v:line>
                  </w:pict>
                </mc:Fallback>
              </mc:AlternateContent>
            </w:r>
            <w:r>
              <w:rPr>
                <w:noProof/>
                <w:sz w:val="28"/>
              </w:rPr>
              <mc:AlternateContent>
                <mc:Choice Requires="wps">
                  <w:drawing>
                    <wp:anchor distT="0" distB="0" distL="114300" distR="114300" simplePos="0" relativeHeight="251610112" behindDoc="0" locked="0" layoutInCell="1" allowOverlap="1">
                      <wp:simplePos x="0" y="0"/>
                      <wp:positionH relativeFrom="column">
                        <wp:posOffset>1231265</wp:posOffset>
                      </wp:positionH>
                      <wp:positionV relativeFrom="paragraph">
                        <wp:posOffset>50800</wp:posOffset>
                      </wp:positionV>
                      <wp:extent cx="96520" cy="98425"/>
                      <wp:effectExtent l="0" t="0" r="0" b="0"/>
                      <wp:wrapNone/>
                      <wp:docPr id="452"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A550A" id="Freeform 821" o:spid="_x0000_s1026" style="position:absolute;margin-left:96.95pt;margin-top:4pt;width:7.6pt;height:7.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609088" behindDoc="0" locked="0" layoutInCell="1" allowOverlap="1">
                      <wp:simplePos x="0" y="0"/>
                      <wp:positionH relativeFrom="column">
                        <wp:posOffset>1202690</wp:posOffset>
                      </wp:positionH>
                      <wp:positionV relativeFrom="paragraph">
                        <wp:posOffset>136525</wp:posOffset>
                      </wp:positionV>
                      <wp:extent cx="96520" cy="98425"/>
                      <wp:effectExtent l="0" t="0" r="0" b="0"/>
                      <wp:wrapNone/>
                      <wp:docPr id="451"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F9E00" id="Freeform 820" o:spid="_x0000_s1026" style="position:absolute;margin-left:94.7pt;margin-top:10.75pt;width:7.6pt;height:7.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87584" behindDoc="0" locked="0" layoutInCell="1" allowOverlap="1">
                      <wp:simplePos x="0" y="0"/>
                      <wp:positionH relativeFrom="column">
                        <wp:posOffset>516890</wp:posOffset>
                      </wp:positionH>
                      <wp:positionV relativeFrom="paragraph">
                        <wp:posOffset>155575</wp:posOffset>
                      </wp:positionV>
                      <wp:extent cx="96520" cy="98425"/>
                      <wp:effectExtent l="0" t="0" r="0" b="0"/>
                      <wp:wrapNone/>
                      <wp:docPr id="450"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6C7C2" id="Freeform 799" o:spid="_x0000_s1026" style="position:absolute;margin-left:40.7pt;margin-top:12.25pt;width:7.6pt;height:7.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86560" behindDoc="0" locked="0" layoutInCell="1" allowOverlap="1">
                      <wp:simplePos x="0" y="0"/>
                      <wp:positionH relativeFrom="column">
                        <wp:posOffset>564515</wp:posOffset>
                      </wp:positionH>
                      <wp:positionV relativeFrom="paragraph">
                        <wp:posOffset>60325</wp:posOffset>
                      </wp:positionV>
                      <wp:extent cx="96520" cy="98425"/>
                      <wp:effectExtent l="0" t="0" r="0" b="0"/>
                      <wp:wrapNone/>
                      <wp:docPr id="449"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3FB7C" id="Freeform 798" o:spid="_x0000_s1026" style="position:absolute;margin-left:44.45pt;margin-top:4.75pt;width:7.6pt;height:7.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74272" behindDoc="0" locked="0" layoutInCell="1" allowOverlap="1">
                      <wp:simplePos x="0" y="0"/>
                      <wp:positionH relativeFrom="column">
                        <wp:posOffset>921385</wp:posOffset>
                      </wp:positionH>
                      <wp:positionV relativeFrom="paragraph">
                        <wp:posOffset>17780</wp:posOffset>
                      </wp:positionV>
                      <wp:extent cx="108585" cy="571500"/>
                      <wp:effectExtent l="0" t="0" r="0" b="0"/>
                      <wp:wrapNone/>
                      <wp:docPr id="448"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9ED9A" id="Line 786" o:spid="_x0000_s1026" style="position:absolute;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5pt,1.4pt" to="81.1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"/>
                  </w:pict>
                </mc:Fallback>
              </mc:AlternateContent>
            </w:r>
            <w:r>
              <w:rPr>
                <w:noProof/>
                <w:sz w:val="28"/>
              </w:rPr>
              <mc:AlternateContent>
                <mc:Choice Requires="wps">
                  <w:drawing>
                    <wp:anchor distT="0" distB="0" distL="114300" distR="114300" simplePos="0" relativeHeight="251556864" behindDoc="0" locked="0" layoutInCell="1" allowOverlap="1">
                      <wp:simplePos x="0" y="0"/>
                      <wp:positionH relativeFrom="column">
                        <wp:posOffset>728980</wp:posOffset>
                      </wp:positionH>
                      <wp:positionV relativeFrom="paragraph">
                        <wp:posOffset>36830</wp:posOffset>
                      </wp:positionV>
                      <wp:extent cx="72390" cy="0"/>
                      <wp:effectExtent l="0" t="0" r="0" b="0"/>
                      <wp:wrapNone/>
                      <wp:docPr id="447"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B01D5" id="Line 769"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2.9pt" to="63.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lB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"/>
                  </w:pict>
                </mc:Fallback>
              </mc:AlternateContent>
            </w:r>
            <w:r>
              <w:rPr>
                <w:noProof/>
                <w:sz w:val="28"/>
              </w:rPr>
              <mc:AlternateContent>
                <mc:Choice Requires="wps">
                  <w:drawing>
                    <wp:anchor distT="0" distB="0" distL="114300" distR="114300" simplePos="0" relativeHeight="251557888" behindDoc="0" locked="0" layoutInCell="1" allowOverlap="1">
                      <wp:simplePos x="0" y="0"/>
                      <wp:positionH relativeFrom="column">
                        <wp:posOffset>728980</wp:posOffset>
                      </wp:positionH>
                      <wp:positionV relativeFrom="paragraph">
                        <wp:posOffset>-1270</wp:posOffset>
                      </wp:positionV>
                      <wp:extent cx="72390" cy="0"/>
                      <wp:effectExtent l="0" t="0" r="0" b="0"/>
                      <wp:wrapNone/>
                      <wp:docPr id="446"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F3CD" id="Line 77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1pt" to="63.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OCFQIAACo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"/>
                  </w:pict>
                </mc:Fallback>
              </mc:AlternateContent>
            </w:r>
            <w:r>
              <w:rPr>
                <w:noProof/>
                <w:sz w:val="28"/>
              </w:rPr>
              <mc:AlternateContent>
                <mc:Choice Requires="wps">
                  <w:drawing>
                    <wp:anchor distT="0" distB="0" distL="114300" distR="114300" simplePos="0" relativeHeight="251555840" behindDoc="0" locked="0" layoutInCell="1" allowOverlap="1">
                      <wp:simplePos x="0" y="0"/>
                      <wp:positionH relativeFrom="column">
                        <wp:posOffset>728980</wp:posOffset>
                      </wp:positionH>
                      <wp:positionV relativeFrom="paragraph">
                        <wp:posOffset>84455</wp:posOffset>
                      </wp:positionV>
                      <wp:extent cx="72390" cy="0"/>
                      <wp:effectExtent l="0" t="0" r="0" b="0"/>
                      <wp:wrapNone/>
                      <wp:docPr id="445"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89A2A" id="Line 768"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6.65pt" to="63.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NZ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"/>
                  </w:pict>
                </mc:Fallback>
              </mc:AlternateContent>
            </w:r>
            <w:r>
              <w:rPr>
                <w:noProof/>
                <w:sz w:val="28"/>
              </w:rPr>
              <mc:AlternateContent>
                <mc:Choice Requires="wps">
                  <w:drawing>
                    <wp:anchor distT="0" distB="0" distL="114300" distR="114300" simplePos="0" relativeHeight="251554816" behindDoc="0" locked="0" layoutInCell="1" allowOverlap="1">
                      <wp:simplePos x="0" y="0"/>
                      <wp:positionH relativeFrom="column">
                        <wp:posOffset>728980</wp:posOffset>
                      </wp:positionH>
                      <wp:positionV relativeFrom="paragraph">
                        <wp:posOffset>132080</wp:posOffset>
                      </wp:positionV>
                      <wp:extent cx="72390" cy="0"/>
                      <wp:effectExtent l="0" t="0" r="0" b="0"/>
                      <wp:wrapNone/>
                      <wp:docPr id="444"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74EEC" id="Line 767"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10.4pt" to="63.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7g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"/>
                  </w:pict>
                </mc:Fallback>
              </mc:AlternateContent>
            </w:r>
            <w:r>
              <w:rPr>
                <w:noProof/>
                <w:sz w:val="28"/>
              </w:rPr>
              <mc:AlternateContent>
                <mc:Choice Requires="wps">
                  <w:drawing>
                    <wp:anchor distT="0" distB="0" distL="114300" distR="114300" simplePos="0" relativeHeight="251551744" behindDoc="0" locked="0" layoutInCell="1" allowOverlap="1">
                      <wp:simplePos x="0" y="0"/>
                      <wp:positionH relativeFrom="column">
                        <wp:posOffset>728980</wp:posOffset>
                      </wp:positionH>
                      <wp:positionV relativeFrom="paragraph">
                        <wp:posOffset>179705</wp:posOffset>
                      </wp:positionV>
                      <wp:extent cx="72390" cy="0"/>
                      <wp:effectExtent l="0" t="0" r="0" b="0"/>
                      <wp:wrapNone/>
                      <wp:docPr id="443"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8B8B5" id="Line 764"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14.15pt" to="63.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rZ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"/>
                  </w:pict>
                </mc:Fallback>
              </mc:AlternateContent>
            </w:r>
            <w:r w:rsidR="00415A88">
              <w:rPr>
                <w:sz w:val="28"/>
              </w:rPr>
              <w:t xml:space="preserve">                                     Becherglas (600 mL)</w:t>
            </w:r>
          </w:p>
          <w:p w:rsidR="00415A88" w:rsidRDefault="00A556F6">
            <w:pPr>
              <w:pStyle w:val="Textkrper"/>
              <w:spacing w:after="0" w:line="240" w:lineRule="auto"/>
              <w:rPr>
                <w:sz w:val="28"/>
              </w:rPr>
            </w:pPr>
            <w:r>
              <w:rPr>
                <w:noProof/>
                <w:sz w:val="28"/>
              </w:rPr>
              <mc:AlternateContent>
                <mc:Choice Requires="wps">
                  <w:drawing>
                    <wp:anchor distT="0" distB="0" distL="114300" distR="114300" simplePos="0" relativeHeight="251617280" behindDoc="0" locked="0" layoutInCell="1" allowOverlap="1">
                      <wp:simplePos x="0" y="0"/>
                      <wp:positionH relativeFrom="column">
                        <wp:posOffset>1319530</wp:posOffset>
                      </wp:positionH>
                      <wp:positionV relativeFrom="paragraph">
                        <wp:posOffset>108585</wp:posOffset>
                      </wp:positionV>
                      <wp:extent cx="253365" cy="114300"/>
                      <wp:effectExtent l="0" t="0" r="0" b="0"/>
                      <wp:wrapNone/>
                      <wp:docPr id="442"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3365"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FDF12" id="Line 828" o:spid="_x0000_s1026" style="position:absolute;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pt,8.55pt" to="123.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">
                      <v:stroke dashstyle="dash"/>
                    </v:line>
                  </w:pict>
                </mc:Fallback>
              </mc:AlternateContent>
            </w:r>
            <w:r>
              <w:rPr>
                <w:noProof/>
                <w:sz w:val="28"/>
              </w:rPr>
              <mc:AlternateContent>
                <mc:Choice Requires="wps">
                  <w:drawing>
                    <wp:anchor distT="0" distB="0" distL="114300" distR="114300" simplePos="0" relativeHeight="251616256" behindDoc="0" locked="0" layoutInCell="1" allowOverlap="1">
                      <wp:simplePos x="0" y="0"/>
                      <wp:positionH relativeFrom="column">
                        <wp:posOffset>1209040</wp:posOffset>
                      </wp:positionH>
                      <wp:positionV relativeFrom="paragraph">
                        <wp:posOffset>80010</wp:posOffset>
                      </wp:positionV>
                      <wp:extent cx="398145" cy="0"/>
                      <wp:effectExtent l="0" t="0" r="0" b="0"/>
                      <wp:wrapNone/>
                      <wp:docPr id="441"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B21B7" id="Line 827"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6.3pt" to="126.5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qyIIA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">
                      <v:stroke dashstyle="dash"/>
                    </v:line>
                  </w:pict>
                </mc:Fallback>
              </mc:AlternateContent>
            </w:r>
            <w:r>
              <w:rPr>
                <w:noProof/>
                <w:sz w:val="28"/>
              </w:rPr>
              <mc:AlternateContent>
                <mc:Choice Requires="wps">
                  <w:drawing>
                    <wp:anchor distT="0" distB="0" distL="114300" distR="114300" simplePos="0" relativeHeight="251608064" behindDoc="0" locked="0" layoutInCell="1" allowOverlap="1">
                      <wp:simplePos x="0" y="0"/>
                      <wp:positionH relativeFrom="column">
                        <wp:posOffset>1174115</wp:posOffset>
                      </wp:positionH>
                      <wp:positionV relativeFrom="paragraph">
                        <wp:posOffset>27305</wp:posOffset>
                      </wp:positionV>
                      <wp:extent cx="96520" cy="98425"/>
                      <wp:effectExtent l="0" t="0" r="0" b="0"/>
                      <wp:wrapNone/>
                      <wp:docPr id="440"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158BD" id="Freeform 819" o:spid="_x0000_s1026" style="position:absolute;margin-left:92.45pt;margin-top:2.15pt;width:7.6pt;height:7.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607040" behindDoc="0" locked="0" layoutInCell="1" allowOverlap="1">
                      <wp:simplePos x="0" y="0"/>
                      <wp:positionH relativeFrom="column">
                        <wp:posOffset>1221740</wp:posOffset>
                      </wp:positionH>
                      <wp:positionV relativeFrom="paragraph">
                        <wp:posOffset>113030</wp:posOffset>
                      </wp:positionV>
                      <wp:extent cx="96520" cy="98425"/>
                      <wp:effectExtent l="0" t="0" r="0" b="0"/>
                      <wp:wrapNone/>
                      <wp:docPr id="439" name="Freeform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4473" id="Freeform 818" o:spid="_x0000_s1026" style="position:absolute;margin-left:96.2pt;margin-top:8.9pt;width:7.6pt;height:7.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89632" behindDoc="0" locked="0" layoutInCell="1" allowOverlap="1">
                      <wp:simplePos x="0" y="0"/>
                      <wp:positionH relativeFrom="column">
                        <wp:posOffset>516890</wp:posOffset>
                      </wp:positionH>
                      <wp:positionV relativeFrom="paragraph">
                        <wp:posOffset>151130</wp:posOffset>
                      </wp:positionV>
                      <wp:extent cx="96520" cy="98425"/>
                      <wp:effectExtent l="0" t="0" r="0" b="0"/>
                      <wp:wrapNone/>
                      <wp:docPr id="438"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4ED4E" id="Freeform 801" o:spid="_x0000_s1026" style="position:absolute;margin-left:40.7pt;margin-top:11.9pt;width:7.6pt;height:7.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88608" behindDoc="0" locked="0" layoutInCell="1" allowOverlap="1">
                      <wp:simplePos x="0" y="0"/>
                      <wp:positionH relativeFrom="column">
                        <wp:posOffset>554990</wp:posOffset>
                      </wp:positionH>
                      <wp:positionV relativeFrom="paragraph">
                        <wp:posOffset>46355</wp:posOffset>
                      </wp:positionV>
                      <wp:extent cx="96520" cy="98425"/>
                      <wp:effectExtent l="0" t="0" r="0" b="0"/>
                      <wp:wrapNone/>
                      <wp:docPr id="437"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A3693" id="Freeform 800" o:spid="_x0000_s1026" style="position:absolute;margin-left:43.7pt;margin-top:3.65pt;width:7.6pt;height:7.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65056" behindDoc="0" locked="0" layoutInCell="1" allowOverlap="1">
                      <wp:simplePos x="0" y="0"/>
                      <wp:positionH relativeFrom="column">
                        <wp:posOffset>730885</wp:posOffset>
                      </wp:positionH>
                      <wp:positionV relativeFrom="paragraph">
                        <wp:posOffset>80010</wp:posOffset>
                      </wp:positionV>
                      <wp:extent cx="72390" cy="114300"/>
                      <wp:effectExtent l="0" t="0" r="0" b="0"/>
                      <wp:wrapNone/>
                      <wp:docPr id="436"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11430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A64B5" id="Rectangle 777" o:spid="_x0000_s1026" style="position:absolute;margin-left:57.55pt;margin-top:6.3pt;width:5.7pt;height:9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" fillcolor="#333"/>
                  </w:pict>
                </mc:Fallback>
              </mc:AlternateContent>
            </w:r>
            <w:r>
              <w:rPr>
                <w:noProof/>
                <w:sz w:val="28"/>
              </w:rPr>
              <mc:AlternateContent>
                <mc:Choice Requires="wps">
                  <w:drawing>
                    <wp:anchor distT="0" distB="0" distL="114300" distR="114300" simplePos="0" relativeHeight="251552768" behindDoc="0" locked="0" layoutInCell="1" allowOverlap="1">
                      <wp:simplePos x="0" y="0"/>
                      <wp:positionH relativeFrom="column">
                        <wp:posOffset>738505</wp:posOffset>
                      </wp:positionH>
                      <wp:positionV relativeFrom="paragraph">
                        <wp:posOffset>22860</wp:posOffset>
                      </wp:positionV>
                      <wp:extent cx="72390" cy="0"/>
                      <wp:effectExtent l="0" t="0" r="0" b="0"/>
                      <wp:wrapNone/>
                      <wp:docPr id="435"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5F5F1" id="Line 76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1.8pt" to="63.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m7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"/>
                  </w:pict>
                </mc:Fallback>
              </mc:AlternateContent>
            </w:r>
            <w:r>
              <w:rPr>
                <w:noProof/>
                <w:sz w:val="28"/>
              </w:rPr>
              <mc:AlternateContent>
                <mc:Choice Requires="wps">
                  <w:drawing>
                    <wp:anchor distT="0" distB="0" distL="114300" distR="114300" simplePos="0" relativeHeight="251550720" behindDoc="0" locked="0" layoutInCell="1" allowOverlap="1">
                      <wp:simplePos x="0" y="0"/>
                      <wp:positionH relativeFrom="column">
                        <wp:posOffset>728980</wp:posOffset>
                      </wp:positionH>
                      <wp:positionV relativeFrom="paragraph">
                        <wp:posOffset>80010</wp:posOffset>
                      </wp:positionV>
                      <wp:extent cx="72390" cy="0"/>
                      <wp:effectExtent l="0" t="0" r="0" b="0"/>
                      <wp:wrapNone/>
                      <wp:docPr id="434"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8F64B" id="Line 763"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6.3pt" to="63.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A0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"/>
                  </w:pict>
                </mc:Fallback>
              </mc:AlternateContent>
            </w:r>
            <w:r w:rsidR="00415A88">
              <w:rPr>
                <w:sz w:val="28"/>
              </w:rPr>
              <w:t xml:space="preserve">                                     Styroporkügelchen</w:t>
            </w:r>
          </w:p>
          <w:p w:rsidR="00415A88" w:rsidRDefault="00A556F6">
            <w:pPr>
              <w:pStyle w:val="Textkrper"/>
              <w:spacing w:after="0" w:line="240" w:lineRule="auto"/>
              <w:rPr>
                <w:sz w:val="28"/>
              </w:rPr>
            </w:pPr>
            <w:r>
              <w:rPr>
                <w:noProof/>
                <w:sz w:val="28"/>
              </w:rPr>
              <mc:AlternateContent>
                <mc:Choice Requires="wps">
                  <w:drawing>
                    <wp:anchor distT="0" distB="0" distL="114300" distR="114300" simplePos="0" relativeHeight="251618304" behindDoc="0" locked="0" layoutInCell="1" allowOverlap="1">
                      <wp:simplePos x="0" y="0"/>
                      <wp:positionH relativeFrom="column">
                        <wp:posOffset>1172845</wp:posOffset>
                      </wp:positionH>
                      <wp:positionV relativeFrom="paragraph">
                        <wp:posOffset>104140</wp:posOffset>
                      </wp:positionV>
                      <wp:extent cx="434340" cy="0"/>
                      <wp:effectExtent l="0" t="0" r="0" b="0"/>
                      <wp:wrapNone/>
                      <wp:docPr id="433"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CE4F9" id="Line 829"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35pt,8.2pt" to="126.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">
                      <v:stroke dashstyle="dash"/>
                    </v:line>
                  </w:pict>
                </mc:Fallback>
              </mc:AlternateContent>
            </w:r>
            <w:r>
              <w:rPr>
                <w:noProof/>
                <w:sz w:val="28"/>
              </w:rPr>
              <mc:AlternateContent>
                <mc:Choice Requires="wps">
                  <w:drawing>
                    <wp:anchor distT="0" distB="0" distL="114300" distR="114300" simplePos="0" relativeHeight="251606016" behindDoc="0" locked="0" layoutInCell="1" allowOverlap="1">
                      <wp:simplePos x="0" y="0"/>
                      <wp:positionH relativeFrom="column">
                        <wp:posOffset>1221740</wp:posOffset>
                      </wp:positionH>
                      <wp:positionV relativeFrom="paragraph">
                        <wp:posOffset>3810</wp:posOffset>
                      </wp:positionV>
                      <wp:extent cx="96520" cy="98425"/>
                      <wp:effectExtent l="0" t="0" r="0" b="0"/>
                      <wp:wrapNone/>
                      <wp:docPr id="432" name="Freef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E9FCF" id="Freeform 817" o:spid="_x0000_s1026" style="position:absolute;margin-left:96.2pt;margin-top:.3pt;width:7.6pt;height:7.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604992" behindDoc="0" locked="0" layoutInCell="1" allowOverlap="1">
                      <wp:simplePos x="0" y="0"/>
                      <wp:positionH relativeFrom="column">
                        <wp:posOffset>1174115</wp:posOffset>
                      </wp:positionH>
                      <wp:positionV relativeFrom="paragraph">
                        <wp:posOffset>89535</wp:posOffset>
                      </wp:positionV>
                      <wp:extent cx="96520" cy="98425"/>
                      <wp:effectExtent l="0" t="0" r="0" b="0"/>
                      <wp:wrapNone/>
                      <wp:docPr id="431"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0FB4C" id="Freeform 816" o:spid="_x0000_s1026" style="position:absolute;margin-left:92.45pt;margin-top:7.05pt;width:7.6pt;height:7.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603968" behindDoc="0" locked="0" layoutInCell="1" allowOverlap="1">
                      <wp:simplePos x="0" y="0"/>
                      <wp:positionH relativeFrom="column">
                        <wp:posOffset>1212215</wp:posOffset>
                      </wp:positionH>
                      <wp:positionV relativeFrom="paragraph">
                        <wp:posOffset>175260</wp:posOffset>
                      </wp:positionV>
                      <wp:extent cx="96520" cy="98425"/>
                      <wp:effectExtent l="0" t="0" r="0" b="0"/>
                      <wp:wrapNone/>
                      <wp:docPr id="430" name="Free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D5651" id="Freeform 815" o:spid="_x0000_s1026" style="position:absolute;margin-left:95.45pt;margin-top:13.8pt;width:7.6pt;height:7.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91680" behindDoc="0" locked="0" layoutInCell="1" allowOverlap="1">
                      <wp:simplePos x="0" y="0"/>
                      <wp:positionH relativeFrom="column">
                        <wp:posOffset>526415</wp:posOffset>
                      </wp:positionH>
                      <wp:positionV relativeFrom="paragraph">
                        <wp:posOffset>146685</wp:posOffset>
                      </wp:positionV>
                      <wp:extent cx="96520" cy="98425"/>
                      <wp:effectExtent l="0" t="0" r="0" b="0"/>
                      <wp:wrapNone/>
                      <wp:docPr id="429"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4EFCC" id="Freeform 803" o:spid="_x0000_s1026" style="position:absolute;margin-left:41.45pt;margin-top:11.55pt;width:7.6pt;height:7.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90656" behindDoc="0" locked="0" layoutInCell="1" allowOverlap="1">
                      <wp:simplePos x="0" y="0"/>
                      <wp:positionH relativeFrom="column">
                        <wp:posOffset>554990</wp:posOffset>
                      </wp:positionH>
                      <wp:positionV relativeFrom="paragraph">
                        <wp:posOffset>51435</wp:posOffset>
                      </wp:positionV>
                      <wp:extent cx="96520" cy="98425"/>
                      <wp:effectExtent l="0" t="0" r="0" b="0"/>
                      <wp:wrapNone/>
                      <wp:docPr id="428"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D2010" id="Freeform 802" o:spid="_x0000_s1026" style="position:absolute;margin-left:43.7pt;margin-top:4.05pt;width:7.6pt;height:7.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77344" behindDoc="0" locked="0" layoutInCell="1" allowOverlap="1">
                      <wp:simplePos x="0" y="0"/>
                      <wp:positionH relativeFrom="column">
                        <wp:posOffset>738505</wp:posOffset>
                      </wp:positionH>
                      <wp:positionV relativeFrom="paragraph">
                        <wp:posOffset>113665</wp:posOffset>
                      </wp:positionV>
                      <wp:extent cx="144780" cy="635"/>
                      <wp:effectExtent l="0" t="0" r="0" b="0"/>
                      <wp:wrapNone/>
                      <wp:docPr id="427"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418">
                                <a:off x="0" y="0"/>
                                <a:ext cx="144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B9828" id="Line 789" o:spid="_x0000_s1026" style="position:absolute;rotation:98761fd;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8.95pt" to="69.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"/>
                  </w:pict>
                </mc:Fallback>
              </mc:AlternateContent>
            </w:r>
            <w:r>
              <w:rPr>
                <w:noProof/>
                <w:sz w:val="28"/>
              </w:rPr>
              <mc:AlternateContent>
                <mc:Choice Requires="wps">
                  <w:drawing>
                    <wp:anchor distT="0" distB="0" distL="114300" distR="114300" simplePos="0" relativeHeight="251578368" behindDoc="0" locked="0" layoutInCell="1" allowOverlap="1">
                      <wp:simplePos x="0" y="0"/>
                      <wp:positionH relativeFrom="column">
                        <wp:posOffset>738505</wp:posOffset>
                      </wp:positionH>
                      <wp:positionV relativeFrom="paragraph">
                        <wp:posOffset>104140</wp:posOffset>
                      </wp:positionV>
                      <wp:extent cx="0" cy="114300"/>
                      <wp:effectExtent l="0" t="0" r="0" b="0"/>
                      <wp:wrapNone/>
                      <wp:docPr id="426"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344B2" id="Line 790"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8.2pt" to="58.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"/>
                  </w:pict>
                </mc:Fallback>
              </mc:AlternateContent>
            </w:r>
            <w:r>
              <w:rPr>
                <w:noProof/>
                <w:sz w:val="28"/>
              </w:rPr>
              <mc:AlternateContent>
                <mc:Choice Requires="wps">
                  <w:drawing>
                    <wp:anchor distT="0" distB="0" distL="114300" distR="114300" simplePos="0" relativeHeight="251569152" behindDoc="0" locked="0" layoutInCell="1" allowOverlap="1">
                      <wp:simplePos x="0" y="0"/>
                      <wp:positionH relativeFrom="column">
                        <wp:posOffset>656590</wp:posOffset>
                      </wp:positionH>
                      <wp:positionV relativeFrom="paragraph">
                        <wp:posOffset>142240</wp:posOffset>
                      </wp:positionV>
                      <wp:extent cx="0" cy="228600"/>
                      <wp:effectExtent l="0" t="0" r="0" b="0"/>
                      <wp:wrapNone/>
                      <wp:docPr id="425"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32D1D" id="Line 781"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pt,11.2pt" to="51.7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"/>
                  </w:pict>
                </mc:Fallback>
              </mc:AlternateContent>
            </w:r>
            <w:r>
              <w:rPr>
                <w:noProof/>
                <w:sz w:val="28"/>
              </w:rPr>
              <mc:AlternateContent>
                <mc:Choice Requires="wps">
                  <w:drawing>
                    <wp:anchor distT="0" distB="0" distL="114300" distR="114300" simplePos="0" relativeHeight="251568128" behindDoc="0" locked="0" layoutInCell="1" allowOverlap="1">
                      <wp:simplePos x="0" y="0"/>
                      <wp:positionH relativeFrom="column">
                        <wp:posOffset>1172845</wp:posOffset>
                      </wp:positionH>
                      <wp:positionV relativeFrom="paragraph">
                        <wp:posOffset>18415</wp:posOffset>
                      </wp:positionV>
                      <wp:extent cx="0" cy="342900"/>
                      <wp:effectExtent l="0" t="0" r="0" b="0"/>
                      <wp:wrapNone/>
                      <wp:docPr id="424"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12E60" id="Line 78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35pt,1.45pt" to="92.3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PMFQIAACs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"/>
                  </w:pict>
                </mc:Fallback>
              </mc:AlternateContent>
            </w:r>
            <w:r>
              <w:rPr>
                <w:noProof/>
                <w:sz w:val="28"/>
              </w:rPr>
              <mc:AlternateContent>
                <mc:Choice Requires="wps">
                  <w:drawing>
                    <wp:anchor distT="0" distB="0" distL="114300" distR="114300" simplePos="0" relativeHeight="251567104" behindDoc="0" locked="0" layoutInCell="1" allowOverlap="1">
                      <wp:simplePos x="0" y="0"/>
                      <wp:positionH relativeFrom="column">
                        <wp:posOffset>511810</wp:posOffset>
                      </wp:positionH>
                      <wp:positionV relativeFrom="paragraph">
                        <wp:posOffset>46990</wp:posOffset>
                      </wp:positionV>
                      <wp:extent cx="0" cy="457200"/>
                      <wp:effectExtent l="0" t="0" r="0" b="0"/>
                      <wp:wrapNone/>
                      <wp:docPr id="423"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A6BC0" id="Line 779"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3.7pt" to="40.3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"/>
                  </w:pict>
                </mc:Fallback>
              </mc:AlternateContent>
            </w:r>
            <w:r>
              <w:rPr>
                <w:noProof/>
                <w:sz w:val="28"/>
              </w:rPr>
              <mc:AlternateContent>
                <mc:Choice Requires="wps">
                  <w:drawing>
                    <wp:anchor distT="0" distB="0" distL="114300" distR="114300" simplePos="0" relativeHeight="251566080" behindDoc="0" locked="0" layoutInCell="1" allowOverlap="1">
                      <wp:simplePos x="0" y="0"/>
                      <wp:positionH relativeFrom="column">
                        <wp:posOffset>1317625</wp:posOffset>
                      </wp:positionH>
                      <wp:positionV relativeFrom="paragraph">
                        <wp:posOffset>56515</wp:posOffset>
                      </wp:positionV>
                      <wp:extent cx="0" cy="457200"/>
                      <wp:effectExtent l="0" t="0" r="0" b="0"/>
                      <wp:wrapNone/>
                      <wp:docPr id="422"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8A879" id="Line 778"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75pt,4.45pt" to="103.7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"/>
                  </w:pict>
                </mc:Fallback>
              </mc:AlternateContent>
            </w:r>
            <w:r>
              <w:rPr>
                <w:noProof/>
                <w:sz w:val="28"/>
              </w:rPr>
              <mc:AlternateContent>
                <mc:Choice Requires="wps">
                  <w:drawing>
                    <wp:anchor distT="0" distB="0" distL="114300" distR="114300" simplePos="0" relativeHeight="251549696" behindDoc="0" locked="0" layoutInCell="1" allowOverlap="1">
                      <wp:simplePos x="0" y="0"/>
                      <wp:positionH relativeFrom="column">
                        <wp:posOffset>728980</wp:posOffset>
                      </wp:positionH>
                      <wp:positionV relativeFrom="paragraph">
                        <wp:posOffset>-10160</wp:posOffset>
                      </wp:positionV>
                      <wp:extent cx="72390" cy="0"/>
                      <wp:effectExtent l="0" t="0" r="0" b="0"/>
                      <wp:wrapNone/>
                      <wp:docPr id="421"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C03B4" id="Line 762"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8pt" to="63.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cFAIAACo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"/>
                  </w:pict>
                </mc:Fallback>
              </mc:AlternateContent>
            </w:r>
            <w:r w:rsidR="00415A88">
              <w:rPr>
                <w:sz w:val="28"/>
              </w:rPr>
              <w:t xml:space="preserve">                                     Becherglas (250 mL)</w:t>
            </w:r>
          </w:p>
          <w:p w:rsidR="00415A88" w:rsidRDefault="00A556F6">
            <w:pPr>
              <w:pStyle w:val="Textkrper"/>
              <w:spacing w:after="0" w:line="240" w:lineRule="auto"/>
              <w:rPr>
                <w:sz w:val="28"/>
              </w:rPr>
            </w:pPr>
            <w:r>
              <w:rPr>
                <w:noProof/>
                <w:sz w:val="28"/>
              </w:rPr>
              <mc:AlternateContent>
                <mc:Choice Requires="wps">
                  <w:drawing>
                    <wp:anchor distT="0" distB="0" distL="114300" distR="114300" simplePos="0" relativeHeight="251619328" behindDoc="0" locked="0" layoutInCell="1" allowOverlap="1">
                      <wp:simplePos x="0" y="0"/>
                      <wp:positionH relativeFrom="column">
                        <wp:posOffset>1028065</wp:posOffset>
                      </wp:positionH>
                      <wp:positionV relativeFrom="paragraph">
                        <wp:posOffset>71120</wp:posOffset>
                      </wp:positionV>
                      <wp:extent cx="579120" cy="0"/>
                      <wp:effectExtent l="0" t="0" r="0" b="0"/>
                      <wp:wrapNone/>
                      <wp:docPr id="420"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A6E37" id="Line 83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5.6pt" to="126.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">
                      <v:stroke dashstyle="dash"/>
                    </v:line>
                  </w:pict>
                </mc:Fallback>
              </mc:AlternateContent>
            </w:r>
            <w:r>
              <w:rPr>
                <w:noProof/>
                <w:sz w:val="28"/>
              </w:rPr>
              <mc:AlternateContent>
                <mc:Choice Requires="wps">
                  <w:drawing>
                    <wp:anchor distT="0" distB="0" distL="114300" distR="114300" simplePos="0" relativeHeight="251602944" behindDoc="0" locked="0" layoutInCell="1" allowOverlap="1">
                      <wp:simplePos x="0" y="0"/>
                      <wp:positionH relativeFrom="column">
                        <wp:posOffset>1183640</wp:posOffset>
                      </wp:positionH>
                      <wp:positionV relativeFrom="paragraph">
                        <wp:posOffset>56515</wp:posOffset>
                      </wp:positionV>
                      <wp:extent cx="96520" cy="98425"/>
                      <wp:effectExtent l="0" t="0" r="0" b="0"/>
                      <wp:wrapNone/>
                      <wp:docPr id="419"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8A7D0" id="Freeform 814" o:spid="_x0000_s1026" style="position:absolute;margin-left:93.2pt;margin-top:4.45pt;width:7.6pt;height:7.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601920" behindDoc="0" locked="0" layoutInCell="1" allowOverlap="1">
                      <wp:simplePos x="0" y="0"/>
                      <wp:positionH relativeFrom="column">
                        <wp:posOffset>1221740</wp:posOffset>
                      </wp:positionH>
                      <wp:positionV relativeFrom="paragraph">
                        <wp:posOffset>170815</wp:posOffset>
                      </wp:positionV>
                      <wp:extent cx="96520" cy="98425"/>
                      <wp:effectExtent l="0" t="0" r="0" b="0"/>
                      <wp:wrapNone/>
                      <wp:docPr id="418" name="Freeform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E81AC" id="Freeform 813" o:spid="_x0000_s1026" style="position:absolute;margin-left:96.2pt;margin-top:13.45pt;width:7.6pt;height:7.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99872" behindDoc="0" locked="0" layoutInCell="1" allowOverlap="1">
                      <wp:simplePos x="0" y="0"/>
                      <wp:positionH relativeFrom="column">
                        <wp:posOffset>1050290</wp:posOffset>
                      </wp:positionH>
                      <wp:positionV relativeFrom="paragraph">
                        <wp:posOffset>170815</wp:posOffset>
                      </wp:positionV>
                      <wp:extent cx="96520" cy="98425"/>
                      <wp:effectExtent l="0" t="0" r="0" b="0"/>
                      <wp:wrapNone/>
                      <wp:docPr id="417" name="Freeform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972FD" id="Freeform 811" o:spid="_x0000_s1026" style="position:absolute;margin-left:82.7pt;margin-top:13.45pt;width:7.6pt;height:7.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95776" behindDoc="0" locked="0" layoutInCell="1" allowOverlap="1">
                      <wp:simplePos x="0" y="0"/>
                      <wp:positionH relativeFrom="column">
                        <wp:posOffset>669290</wp:posOffset>
                      </wp:positionH>
                      <wp:positionV relativeFrom="paragraph">
                        <wp:posOffset>170815</wp:posOffset>
                      </wp:positionV>
                      <wp:extent cx="96520" cy="98425"/>
                      <wp:effectExtent l="0" t="0" r="0" b="0"/>
                      <wp:wrapNone/>
                      <wp:docPr id="416" name="Freef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C70E8" id="Freeform 807" o:spid="_x0000_s1026" style="position:absolute;margin-left:52.7pt;margin-top:13.45pt;width:7.6pt;height:7.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93728" behindDoc="0" locked="0" layoutInCell="1" allowOverlap="1">
                      <wp:simplePos x="0" y="0"/>
                      <wp:positionH relativeFrom="column">
                        <wp:posOffset>516890</wp:posOffset>
                      </wp:positionH>
                      <wp:positionV relativeFrom="paragraph">
                        <wp:posOffset>132715</wp:posOffset>
                      </wp:positionV>
                      <wp:extent cx="96520" cy="98425"/>
                      <wp:effectExtent l="0" t="0" r="0" b="0"/>
                      <wp:wrapNone/>
                      <wp:docPr id="415"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DC6A2" id="Freeform 805" o:spid="_x0000_s1026" style="position:absolute;margin-left:40.7pt;margin-top:10.45pt;width:7.6pt;height:7.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92704" behindDoc="0" locked="0" layoutInCell="1" allowOverlap="1">
                      <wp:simplePos x="0" y="0"/>
                      <wp:positionH relativeFrom="column">
                        <wp:posOffset>554990</wp:posOffset>
                      </wp:positionH>
                      <wp:positionV relativeFrom="paragraph">
                        <wp:posOffset>37465</wp:posOffset>
                      </wp:positionV>
                      <wp:extent cx="96520" cy="98425"/>
                      <wp:effectExtent l="0" t="0" r="0" b="0"/>
                      <wp:wrapNone/>
                      <wp:docPr id="414"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F6A9B" id="Freeform 804" o:spid="_x0000_s1026" style="position:absolute;margin-left:43.7pt;margin-top:2.95pt;width:7.6pt;height:7.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76320" behindDoc="0" locked="0" layoutInCell="1" allowOverlap="1">
                      <wp:simplePos x="0" y="0"/>
                      <wp:positionH relativeFrom="column">
                        <wp:posOffset>738505</wp:posOffset>
                      </wp:positionH>
                      <wp:positionV relativeFrom="paragraph">
                        <wp:posOffset>-5080</wp:posOffset>
                      </wp:positionV>
                      <wp:extent cx="180975" cy="635"/>
                      <wp:effectExtent l="0" t="0" r="0" b="0"/>
                      <wp:wrapNone/>
                      <wp:docPr id="413"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118975" flipH="1">
                                <a:off x="0" y="0"/>
                                <a:ext cx="1809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B57D1" id="Line 788" o:spid="_x0000_s1026" style="position:absolute;rotation:525408fd;flip:x;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4pt" to="72.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"/>
                  </w:pict>
                </mc:Fallback>
              </mc:AlternateContent>
            </w:r>
            <w:r>
              <w:rPr>
                <w:noProof/>
                <w:sz w:val="28"/>
              </w:rPr>
              <mc:AlternateContent>
                <mc:Choice Requires="wps">
                  <w:drawing>
                    <wp:anchor distT="0" distB="0" distL="114300" distR="114300" simplePos="0" relativeHeight="251547648" behindDoc="0" locked="0" layoutInCell="1" allowOverlap="1">
                      <wp:simplePos x="0" y="0"/>
                      <wp:positionH relativeFrom="column">
                        <wp:posOffset>666115</wp:posOffset>
                      </wp:positionH>
                      <wp:positionV relativeFrom="paragraph">
                        <wp:posOffset>166370</wp:posOffset>
                      </wp:positionV>
                      <wp:extent cx="506730" cy="0"/>
                      <wp:effectExtent l="0" t="0" r="0" b="0"/>
                      <wp:wrapNone/>
                      <wp:docPr id="412"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F17E9" id="Line 760"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5pt,13.1pt" to="92.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4hFgIAACs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"/>
                  </w:pict>
                </mc:Fallback>
              </mc:AlternateContent>
            </w:r>
            <w:r w:rsidR="00415A88">
              <w:rPr>
                <w:sz w:val="28"/>
              </w:rPr>
              <w:t xml:space="preserve">                                     Kalorimeterflüssigkeit (z.B. Wasser)</w:t>
            </w:r>
          </w:p>
          <w:p w:rsidR="00415A88" w:rsidRDefault="00A556F6">
            <w:pPr>
              <w:pStyle w:val="Textkrper"/>
              <w:rPr>
                <w:sz w:val="28"/>
              </w:rPr>
            </w:pPr>
            <w:r>
              <w:rPr>
                <w:noProof/>
                <w:sz w:val="28"/>
              </w:rPr>
              <mc:AlternateContent>
                <mc:Choice Requires="wps">
                  <w:drawing>
                    <wp:anchor distT="0" distB="0" distL="114300" distR="114300" simplePos="0" relativeHeight="251600896" behindDoc="0" locked="0" layoutInCell="1" allowOverlap="1">
                      <wp:simplePos x="0" y="0"/>
                      <wp:positionH relativeFrom="column">
                        <wp:posOffset>1145540</wp:posOffset>
                      </wp:positionH>
                      <wp:positionV relativeFrom="paragraph">
                        <wp:posOffset>23495</wp:posOffset>
                      </wp:positionV>
                      <wp:extent cx="96520" cy="98425"/>
                      <wp:effectExtent l="0" t="0" r="0" b="0"/>
                      <wp:wrapNone/>
                      <wp:docPr id="411" name="Freeform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95953" id="Freeform 812" o:spid="_x0000_s1026" style="position:absolute;margin-left:90.2pt;margin-top:1.85pt;width:7.6pt;height:7.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98848" behindDoc="0" locked="0" layoutInCell="1" allowOverlap="1">
                      <wp:simplePos x="0" y="0"/>
                      <wp:positionH relativeFrom="column">
                        <wp:posOffset>964565</wp:posOffset>
                      </wp:positionH>
                      <wp:positionV relativeFrom="paragraph">
                        <wp:posOffset>13970</wp:posOffset>
                      </wp:positionV>
                      <wp:extent cx="96520" cy="98425"/>
                      <wp:effectExtent l="0" t="0" r="0" b="0"/>
                      <wp:wrapNone/>
                      <wp:docPr id="410"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339A8" id="Freeform 810" o:spid="_x0000_s1026" style="position:absolute;margin-left:75.95pt;margin-top:1.1pt;width:7.6pt;height:7.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97824" behindDoc="0" locked="0" layoutInCell="1" allowOverlap="1">
                      <wp:simplePos x="0" y="0"/>
                      <wp:positionH relativeFrom="column">
                        <wp:posOffset>859790</wp:posOffset>
                      </wp:positionH>
                      <wp:positionV relativeFrom="paragraph">
                        <wp:posOffset>-5080</wp:posOffset>
                      </wp:positionV>
                      <wp:extent cx="96520" cy="98425"/>
                      <wp:effectExtent l="0" t="0" r="0" b="0"/>
                      <wp:wrapNone/>
                      <wp:docPr id="409" name="Freeform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B9633" id="Freeform 809" o:spid="_x0000_s1026" style="position:absolute;margin-left:67.7pt;margin-top:-.4pt;width:7.6pt;height:7.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96800" behindDoc="0" locked="0" layoutInCell="1" allowOverlap="1">
                      <wp:simplePos x="0" y="0"/>
                      <wp:positionH relativeFrom="column">
                        <wp:posOffset>764540</wp:posOffset>
                      </wp:positionH>
                      <wp:positionV relativeFrom="paragraph">
                        <wp:posOffset>13970</wp:posOffset>
                      </wp:positionV>
                      <wp:extent cx="96520" cy="98425"/>
                      <wp:effectExtent l="0" t="0" r="0" b="0"/>
                      <wp:wrapNone/>
                      <wp:docPr id="408"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D739" id="Freeform 808" o:spid="_x0000_s1026" style="position:absolute;margin-left:60.2pt;margin-top:1.1pt;width:7.6pt;height:7.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94752" behindDoc="0" locked="0" layoutInCell="1" allowOverlap="1">
                      <wp:simplePos x="0" y="0"/>
                      <wp:positionH relativeFrom="column">
                        <wp:posOffset>583565</wp:posOffset>
                      </wp:positionH>
                      <wp:positionV relativeFrom="paragraph">
                        <wp:posOffset>13970</wp:posOffset>
                      </wp:positionV>
                      <wp:extent cx="96520" cy="98425"/>
                      <wp:effectExtent l="0" t="0" r="0" b="0"/>
                      <wp:wrapNone/>
                      <wp:docPr id="407"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98425"/>
                              </a:xfrm>
                              <a:custGeom>
                                <a:avLst/>
                                <a:gdLst>
                                  <a:gd name="T0" fmla="*/ 68 w 152"/>
                                  <a:gd name="T1" fmla="*/ 30 h 155"/>
                                  <a:gd name="T2" fmla="*/ 53 w 152"/>
                                  <a:gd name="T3" fmla="*/ 105 h 155"/>
                                  <a:gd name="T4" fmla="*/ 98 w 152"/>
                                  <a:gd name="T5" fmla="*/ 120 h 155"/>
                                  <a:gd name="T6" fmla="*/ 128 w 152"/>
                                  <a:gd name="T7" fmla="*/ 75 h 155"/>
                                  <a:gd name="T8" fmla="*/ 83 w 152"/>
                                  <a:gd name="T9" fmla="*/ 45 h 155"/>
                                  <a:gd name="T10" fmla="*/ 23 w 152"/>
                                  <a:gd name="T11" fmla="*/ 60 h 155"/>
                                  <a:gd name="T12" fmla="*/ 68 w 152"/>
                                  <a:gd name="T13" fmla="*/ 60 h 155"/>
                                  <a:gd name="T14" fmla="*/ 113 w 152"/>
                                  <a:gd name="T15" fmla="*/ 75 h 155"/>
                                  <a:gd name="T16" fmla="*/ 68 w 152"/>
                                  <a:gd name="T17" fmla="*/ 120 h 155"/>
                                  <a:gd name="T18" fmla="*/ 98 w 152"/>
                                  <a:gd name="T19" fmla="*/ 75 h 155"/>
                                  <a:gd name="T20" fmla="*/ 68 w 152"/>
                                  <a:gd name="T21" fmla="*/ 3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155">
                                    <a:moveTo>
                                      <a:pt x="68" y="30"/>
                                    </a:moveTo>
                                    <a:cubicBezTo>
                                      <a:pt x="63" y="55"/>
                                      <a:pt x="45" y="81"/>
                                      <a:pt x="53" y="105"/>
                                    </a:cubicBezTo>
                                    <a:cubicBezTo>
                                      <a:pt x="58" y="120"/>
                                      <a:pt x="83" y="126"/>
                                      <a:pt x="98" y="120"/>
                                    </a:cubicBezTo>
                                    <a:cubicBezTo>
                                      <a:pt x="115" y="113"/>
                                      <a:pt x="118" y="90"/>
                                      <a:pt x="128" y="75"/>
                                    </a:cubicBezTo>
                                    <a:cubicBezTo>
                                      <a:pt x="113" y="65"/>
                                      <a:pt x="100" y="41"/>
                                      <a:pt x="83" y="45"/>
                                    </a:cubicBezTo>
                                    <a:cubicBezTo>
                                      <a:pt x="0" y="66"/>
                                      <a:pt x="152" y="146"/>
                                      <a:pt x="23" y="60"/>
                                    </a:cubicBezTo>
                                    <a:cubicBezTo>
                                      <a:pt x="55" y="155"/>
                                      <a:pt x="17" y="81"/>
                                      <a:pt x="68" y="60"/>
                                    </a:cubicBezTo>
                                    <a:cubicBezTo>
                                      <a:pt x="83" y="54"/>
                                      <a:pt x="98" y="70"/>
                                      <a:pt x="113" y="75"/>
                                    </a:cubicBezTo>
                                    <a:cubicBezTo>
                                      <a:pt x="88" y="0"/>
                                      <a:pt x="103" y="15"/>
                                      <a:pt x="68" y="120"/>
                                    </a:cubicBezTo>
                                    <a:cubicBezTo>
                                      <a:pt x="62" y="137"/>
                                      <a:pt x="98" y="93"/>
                                      <a:pt x="98" y="75"/>
                                    </a:cubicBezTo>
                                    <a:cubicBezTo>
                                      <a:pt x="98" y="57"/>
                                      <a:pt x="78" y="45"/>
                                      <a:pt x="68" y="3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D2BC4" id="Freeform 806" o:spid="_x0000_s1026" style="position:absolute;margin-left:45.95pt;margin-top:1.1pt;width:7.6pt;height:7.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" path="m68,30c63,55,45,81,53,105v5,15,30,21,45,15c115,113,118,90,128,75,113,65,100,41,83,45,,66,152,146,23,60v32,95,-6,21,45,c83,54,98,70,113,75,88,,103,15,68,120,62,137,98,93,98,75,98,57,78,45,68,30xe">
                      <v:path arrowok="t" o:connecttype="custom" o:connectlocs="43180,19050;33655,66675;62230,76200;81280,47625;52705,28575;14605,38100;43180,38100;71755,47625;43180,76200;62230,47625;43180,19050" o:connectangles="0,0,0,0,0,0,0,0,0,0,0"/>
                    </v:shape>
                  </w:pict>
                </mc:Fallback>
              </mc:AlternateContent>
            </w:r>
            <w:r>
              <w:rPr>
                <w:noProof/>
                <w:sz w:val="28"/>
              </w:rPr>
              <mc:AlternateContent>
                <mc:Choice Requires="wps">
                  <w:drawing>
                    <wp:anchor distT="0" distB="0" distL="114300" distR="114300" simplePos="0" relativeHeight="251544576" behindDoc="0" locked="0" layoutInCell="1" allowOverlap="1">
                      <wp:simplePos x="0" y="0"/>
                      <wp:positionH relativeFrom="column">
                        <wp:posOffset>511810</wp:posOffset>
                      </wp:positionH>
                      <wp:positionV relativeFrom="paragraph">
                        <wp:posOffset>104775</wp:posOffset>
                      </wp:positionV>
                      <wp:extent cx="796290" cy="0"/>
                      <wp:effectExtent l="0" t="0" r="0" b="0"/>
                      <wp:wrapNone/>
                      <wp:docPr id="406"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0D722" id="Line 757"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8.25pt" to="10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pa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"/>
                  </w:pict>
                </mc:Fallback>
              </mc:AlternateContent>
            </w:r>
            <w:r w:rsidR="00415A88">
              <w:rPr>
                <w:sz w:val="28"/>
              </w:rPr>
              <w:t xml:space="preserve">                </w:t>
            </w:r>
          </w:p>
          <w:p w:rsidR="00415A88" w:rsidRDefault="00415A88">
            <w:pPr>
              <w:pStyle w:val="Textkrper"/>
              <w:numPr>
                <w:ilvl w:val="0"/>
                <w:numId w:val="14"/>
              </w:numPr>
              <w:tabs>
                <w:tab w:val="num" w:pos="570"/>
              </w:tabs>
              <w:spacing w:after="0" w:line="240" w:lineRule="auto"/>
              <w:ind w:hanging="720"/>
              <w:rPr>
                <w:sz w:val="28"/>
              </w:rPr>
            </w:pPr>
            <w:r>
              <w:rPr>
                <w:sz w:val="28"/>
              </w:rPr>
              <w:t>Q = - [c</w:t>
            </w:r>
            <w:r>
              <w:rPr>
                <w:sz w:val="28"/>
                <w:vertAlign w:val="subscript"/>
              </w:rPr>
              <w:t>W</w:t>
            </w:r>
            <w:r>
              <w:rPr>
                <w:sz w:val="28"/>
              </w:rPr>
              <w:t xml:space="preserve"> · m(HCl) + c</w:t>
            </w:r>
            <w:r>
              <w:rPr>
                <w:sz w:val="28"/>
                <w:vertAlign w:val="subscript"/>
              </w:rPr>
              <w:t>W</w:t>
            </w:r>
            <w:r>
              <w:rPr>
                <w:sz w:val="28"/>
              </w:rPr>
              <w:t xml:space="preserve"> · m(NaOH) + C</w:t>
            </w:r>
            <w:r>
              <w:rPr>
                <w:sz w:val="28"/>
                <w:vertAlign w:val="subscript"/>
              </w:rPr>
              <w:t>Kal</w:t>
            </w:r>
            <w:r>
              <w:rPr>
                <w:sz w:val="28"/>
              </w:rPr>
              <w:t xml:space="preserve">] · </w:t>
            </w:r>
            <w:r>
              <w:rPr>
                <w:rFonts w:ascii="Symbol" w:hAnsi="Symbol"/>
                <w:sz w:val="28"/>
              </w:rPr>
              <w:t></w:t>
            </w:r>
            <w:r>
              <w:rPr>
                <w:rFonts w:ascii="Symbol" w:hAnsi="Symbol"/>
                <w:sz w:val="28"/>
              </w:rPr>
              <w:t></w:t>
            </w:r>
          </w:p>
          <w:p w:rsidR="00415A88" w:rsidRDefault="00415A88">
            <w:pPr>
              <w:pStyle w:val="Textkrper"/>
              <w:spacing w:after="0" w:line="240" w:lineRule="auto"/>
              <w:rPr>
                <w:sz w:val="28"/>
              </w:rPr>
            </w:pPr>
            <w:r>
              <w:rPr>
                <w:sz w:val="28"/>
              </w:rPr>
              <w:t xml:space="preserve">            = - [4,18J·g</w:t>
            </w:r>
            <w:r>
              <w:rPr>
                <w:sz w:val="28"/>
                <w:vertAlign w:val="superscript"/>
              </w:rPr>
              <w:t>-1</w:t>
            </w:r>
            <w:r>
              <w:rPr>
                <w:sz w:val="28"/>
              </w:rPr>
              <w:t>·K</w:t>
            </w:r>
            <w:r>
              <w:rPr>
                <w:sz w:val="28"/>
                <w:vertAlign w:val="superscript"/>
              </w:rPr>
              <w:t>-1</w:t>
            </w:r>
            <w:r>
              <w:rPr>
                <w:sz w:val="28"/>
              </w:rPr>
              <w:t>·100g+4,18 J·g</w:t>
            </w:r>
            <w:r>
              <w:rPr>
                <w:sz w:val="28"/>
                <w:vertAlign w:val="superscript"/>
              </w:rPr>
              <w:t>-1</w:t>
            </w:r>
            <w:r>
              <w:rPr>
                <w:sz w:val="28"/>
              </w:rPr>
              <w:t>·K</w:t>
            </w:r>
            <w:r>
              <w:rPr>
                <w:sz w:val="28"/>
                <w:vertAlign w:val="superscript"/>
              </w:rPr>
              <w:t>-1</w:t>
            </w:r>
            <w:r>
              <w:rPr>
                <w:sz w:val="28"/>
              </w:rPr>
              <w:t>·100g+215,9J·K</w:t>
            </w:r>
            <w:r>
              <w:rPr>
                <w:sz w:val="28"/>
                <w:vertAlign w:val="superscript"/>
              </w:rPr>
              <w:t>-1</w:t>
            </w:r>
            <w:r>
              <w:rPr>
                <w:sz w:val="28"/>
              </w:rPr>
              <w:t>]·5,2K</w:t>
            </w:r>
          </w:p>
          <w:p w:rsidR="00415A88" w:rsidRDefault="00415A88">
            <w:pPr>
              <w:pStyle w:val="Textkrper"/>
              <w:spacing w:after="0" w:line="240" w:lineRule="auto"/>
              <w:rPr>
                <w:sz w:val="28"/>
                <w:lang w:val="pt-PT"/>
              </w:rPr>
            </w:pPr>
            <w:r>
              <w:rPr>
                <w:sz w:val="28"/>
              </w:rPr>
              <w:t xml:space="preserve">            </w:t>
            </w:r>
            <w:r>
              <w:rPr>
                <w:sz w:val="28"/>
                <w:lang w:val="pt-PT"/>
              </w:rPr>
              <w:t>= - 5,47 kJ</w:t>
            </w:r>
          </w:p>
          <w:p w:rsidR="00415A88" w:rsidRDefault="00415A88">
            <w:pPr>
              <w:pStyle w:val="Textkrper"/>
              <w:spacing w:after="0" w:line="240" w:lineRule="auto"/>
              <w:rPr>
                <w:sz w:val="28"/>
                <w:lang w:val="pt-PT"/>
              </w:rPr>
            </w:pPr>
            <w:r>
              <w:rPr>
                <w:sz w:val="28"/>
                <w:lang w:val="pt-PT"/>
              </w:rPr>
              <w:t xml:space="preserve">       </w:t>
            </w:r>
            <w:r>
              <w:rPr>
                <w:lang w:val="pt-PT"/>
              </w:rPr>
              <w:t xml:space="preserve">    </w:t>
            </w:r>
            <w:r>
              <w:rPr>
                <w:sz w:val="6"/>
                <w:lang w:val="pt-PT"/>
              </w:rPr>
              <w:t xml:space="preserve">   </w:t>
            </w:r>
            <w:r>
              <w:rPr>
                <w:rFonts w:ascii="Symbol" w:hAnsi="Symbol"/>
                <w:sz w:val="28"/>
              </w:rPr>
              <w:t></w:t>
            </w:r>
            <w:r>
              <w:rPr>
                <w:sz w:val="28"/>
                <w:vertAlign w:val="subscript"/>
                <w:lang w:val="pt-PT"/>
              </w:rPr>
              <w:t>N</w:t>
            </w:r>
            <w:r>
              <w:rPr>
                <w:sz w:val="28"/>
                <w:lang w:val="pt-PT"/>
              </w:rPr>
              <w:t>H° = Q / n</w:t>
            </w:r>
          </w:p>
          <w:p w:rsidR="00415A88" w:rsidRDefault="00415A88">
            <w:pPr>
              <w:pStyle w:val="Textkrper"/>
              <w:spacing w:after="0" w:line="240" w:lineRule="auto"/>
              <w:rPr>
                <w:sz w:val="28"/>
                <w:u w:val="single"/>
                <w:lang w:val="pt-PT"/>
              </w:rPr>
            </w:pPr>
            <w:r>
              <w:rPr>
                <w:sz w:val="28"/>
                <w:lang w:val="pt-PT"/>
              </w:rPr>
              <w:t xml:space="preserve">          n = 0,1 mol  </w:t>
            </w:r>
            <w:r>
              <w:rPr>
                <w:rFonts w:ascii="Symbol" w:hAnsi="Symbol"/>
                <w:sz w:val="28"/>
              </w:rPr>
              <w:t></w:t>
            </w:r>
            <w:r>
              <w:rPr>
                <w:rFonts w:ascii="Symbol" w:hAnsi="Symbol"/>
                <w:sz w:val="28"/>
                <w:lang w:val="pt-PT"/>
              </w:rPr>
              <w:t></w:t>
            </w:r>
            <w:r>
              <w:rPr>
                <w:rFonts w:ascii="Symbol" w:hAnsi="Symbol"/>
                <w:sz w:val="28"/>
                <w:lang w:val="pt-PT"/>
              </w:rPr>
              <w:t></w:t>
            </w:r>
            <w:r>
              <w:rPr>
                <w:rFonts w:ascii="Symbol" w:hAnsi="Symbol"/>
                <w:sz w:val="28"/>
                <w:u w:val="single"/>
              </w:rPr>
              <w:t></w:t>
            </w:r>
            <w:r>
              <w:rPr>
                <w:sz w:val="28"/>
                <w:u w:val="single"/>
                <w:vertAlign w:val="subscript"/>
                <w:lang w:val="pt-PT"/>
              </w:rPr>
              <w:t>N</w:t>
            </w:r>
            <w:r>
              <w:rPr>
                <w:sz w:val="28"/>
                <w:u w:val="single"/>
                <w:lang w:val="pt-PT"/>
              </w:rPr>
              <w:t>H° = - 54,7 kJ·mol</w:t>
            </w:r>
            <w:r>
              <w:rPr>
                <w:sz w:val="28"/>
                <w:u w:val="single"/>
                <w:vertAlign w:val="superscript"/>
                <w:lang w:val="pt-PT"/>
              </w:rPr>
              <w:t>-1</w:t>
            </w:r>
          </w:p>
          <w:p w:rsidR="00415A88" w:rsidRDefault="00415A88">
            <w:pPr>
              <w:pStyle w:val="Textkrper"/>
              <w:ind w:left="361"/>
              <w:rPr>
                <w:sz w:val="28"/>
                <w:lang w:val="pt-PT"/>
              </w:rPr>
            </w:pPr>
          </w:p>
        </w:tc>
        <w:tc>
          <w:tcPr>
            <w:tcW w:w="932" w:type="dxa"/>
            <w:tcBorders>
              <w:top w:val="nil"/>
              <w:left w:val="nil"/>
              <w:bottom w:val="nil"/>
              <w:right w:val="nil"/>
            </w:tcBorders>
          </w:tcPr>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rPr>
                <w:sz w:val="28"/>
              </w:rPr>
            </w:pPr>
            <w:r>
              <w:rPr>
                <w:sz w:val="28"/>
                <w:lang w:val="pt-PT"/>
              </w:rPr>
              <w:t xml:space="preserve">   </w:t>
            </w:r>
            <w:r>
              <w:rPr>
                <w:sz w:val="28"/>
              </w:rPr>
              <w:t>8 VP</w:t>
            </w:r>
          </w:p>
        </w:tc>
      </w:tr>
      <w:tr w:rsidR="00415A88">
        <w:tblPrEx>
          <w:tblCellMar>
            <w:top w:w="0" w:type="dxa"/>
            <w:bottom w:w="0" w:type="dxa"/>
          </w:tblCellMar>
        </w:tblPrEx>
        <w:trPr>
          <w:cantSplit/>
        </w:trPr>
        <w:tc>
          <w:tcPr>
            <w:tcW w:w="490" w:type="dxa"/>
            <w:tcBorders>
              <w:top w:val="nil"/>
              <w:left w:val="nil"/>
              <w:bottom w:val="nil"/>
              <w:right w:val="nil"/>
            </w:tcBorders>
          </w:tcPr>
          <w:p w:rsidR="00415A88" w:rsidRDefault="00415A88">
            <w:pPr>
              <w:rPr>
                <w:sz w:val="28"/>
              </w:rPr>
            </w:pPr>
          </w:p>
        </w:tc>
        <w:tc>
          <w:tcPr>
            <w:tcW w:w="7788" w:type="dxa"/>
            <w:tcBorders>
              <w:top w:val="nil"/>
              <w:left w:val="nil"/>
              <w:bottom w:val="nil"/>
              <w:right w:val="nil"/>
            </w:tcBorders>
          </w:tcPr>
          <w:p w:rsidR="00415A88" w:rsidRDefault="00415A88">
            <w:pPr>
              <w:pStyle w:val="Textkrper"/>
              <w:numPr>
                <w:ilvl w:val="0"/>
                <w:numId w:val="14"/>
              </w:numPr>
              <w:tabs>
                <w:tab w:val="num" w:pos="361"/>
              </w:tabs>
              <w:ind w:left="308" w:hanging="285"/>
              <w:rPr>
                <w:sz w:val="28"/>
                <w:u w:val="single"/>
              </w:rPr>
            </w:pPr>
            <w:r>
              <w:rPr>
                <w:sz w:val="28"/>
              </w:rPr>
              <w:t xml:space="preserve">Sowohl bei der Reaktion HCl + NaOH </w:t>
            </w:r>
            <w:r>
              <w:rPr>
                <w:rFonts w:ascii="Symbol" w:hAnsi="Symbol"/>
                <w:sz w:val="28"/>
              </w:rPr>
              <w:t></w:t>
            </w:r>
            <w:r>
              <w:rPr>
                <w:rFonts w:ascii="Symbol" w:hAnsi="Symbol"/>
                <w:sz w:val="28"/>
              </w:rPr>
              <w:t></w:t>
            </w:r>
            <w:r>
              <w:rPr>
                <w:sz w:val="28"/>
              </w:rPr>
              <w:t>NaCl + H</w:t>
            </w:r>
            <w:r>
              <w:rPr>
                <w:sz w:val="28"/>
                <w:vertAlign w:val="subscript"/>
              </w:rPr>
              <w:t>2</w:t>
            </w:r>
            <w:r>
              <w:rPr>
                <w:sz w:val="28"/>
              </w:rPr>
              <w:t>O als auch bei der Reaktion HNO</w:t>
            </w:r>
            <w:r>
              <w:rPr>
                <w:sz w:val="28"/>
                <w:vertAlign w:val="subscript"/>
              </w:rPr>
              <w:t>3</w:t>
            </w:r>
            <w:r>
              <w:rPr>
                <w:sz w:val="28"/>
              </w:rPr>
              <w:t xml:space="preserve"> + KOH </w:t>
            </w:r>
            <w:r>
              <w:rPr>
                <w:rFonts w:ascii="Symbol" w:hAnsi="Symbol"/>
                <w:sz w:val="28"/>
              </w:rPr>
              <w:t></w:t>
            </w:r>
            <w:r>
              <w:rPr>
                <w:sz w:val="28"/>
              </w:rPr>
              <w:t xml:space="preserve"> KNO</w:t>
            </w:r>
            <w:r>
              <w:rPr>
                <w:sz w:val="28"/>
                <w:vertAlign w:val="subscript"/>
              </w:rPr>
              <w:t>3</w:t>
            </w:r>
            <w:r>
              <w:rPr>
                <w:sz w:val="28"/>
              </w:rPr>
              <w:t xml:space="preserve"> + H</w:t>
            </w:r>
            <w:r>
              <w:rPr>
                <w:sz w:val="28"/>
                <w:vertAlign w:val="subscript"/>
              </w:rPr>
              <w:t>2</w:t>
            </w:r>
            <w:r>
              <w:rPr>
                <w:sz w:val="28"/>
              </w:rPr>
              <w:t>O wird die frei ge-setzte Energie bestimmt durch die Reaktion H</w:t>
            </w:r>
            <w:r>
              <w:rPr>
                <w:sz w:val="28"/>
                <w:vertAlign w:val="superscript"/>
              </w:rPr>
              <w:t>+</w:t>
            </w:r>
            <w:r>
              <w:rPr>
                <w:sz w:val="28"/>
              </w:rPr>
              <w:t xml:space="preserve"> + OH</w:t>
            </w:r>
            <w:r>
              <w:rPr>
                <w:sz w:val="28"/>
                <w:vertAlign w:val="superscript"/>
              </w:rPr>
              <w:t>-</w:t>
            </w:r>
            <w:r>
              <w:rPr>
                <w:sz w:val="28"/>
              </w:rPr>
              <w:t xml:space="preserve"> </w:t>
            </w:r>
            <w:r>
              <w:rPr>
                <w:rFonts w:ascii="Symbol" w:hAnsi="Symbol"/>
                <w:sz w:val="28"/>
              </w:rPr>
              <w:t></w:t>
            </w:r>
            <w:r>
              <w:rPr>
                <w:sz w:val="28"/>
              </w:rPr>
              <w:t xml:space="preserve"> H</w:t>
            </w:r>
            <w:r>
              <w:rPr>
                <w:sz w:val="28"/>
                <w:vertAlign w:val="subscript"/>
              </w:rPr>
              <w:t>2</w:t>
            </w:r>
            <w:r>
              <w:rPr>
                <w:sz w:val="28"/>
              </w:rPr>
              <w:t xml:space="preserve">O. Weil diese in beiden Fällen gleich ist, ist auch </w:t>
            </w:r>
            <w:r>
              <w:rPr>
                <w:sz w:val="28"/>
                <w:u w:val="single"/>
              </w:rPr>
              <w:t xml:space="preserve">die gleiche </w:t>
            </w:r>
            <w:r>
              <w:rPr>
                <w:rFonts w:ascii="Symbol" w:hAnsi="Symbol"/>
                <w:sz w:val="28"/>
                <w:u w:val="single"/>
              </w:rPr>
              <w:t></w:t>
            </w:r>
            <w:r>
              <w:rPr>
                <w:sz w:val="28"/>
                <w:u w:val="single"/>
                <w:vertAlign w:val="subscript"/>
              </w:rPr>
              <w:t>N</w:t>
            </w:r>
            <w:r>
              <w:rPr>
                <w:sz w:val="28"/>
                <w:u w:val="single"/>
              </w:rPr>
              <w:t>H°</w:t>
            </w:r>
            <w:r>
              <w:rPr>
                <w:sz w:val="28"/>
              </w:rPr>
              <w:t xml:space="preserve"> zu erwarten (- 54,7 kJ·mol</w:t>
            </w:r>
            <w:r>
              <w:rPr>
                <w:sz w:val="28"/>
                <w:vertAlign w:val="superscript"/>
              </w:rPr>
              <w:t>-1</w:t>
            </w:r>
            <w:r>
              <w:rPr>
                <w:sz w:val="28"/>
              </w:rPr>
              <w:t>).</w:t>
            </w:r>
          </w:p>
          <w:p w:rsidR="00415A88" w:rsidRDefault="00415A88">
            <w:pPr>
              <w:pStyle w:val="Textkrper"/>
              <w:rPr>
                <w:sz w:val="28"/>
                <w:vertAlign w:val="superscript"/>
              </w:rPr>
            </w:pPr>
          </w:p>
        </w:tc>
        <w:tc>
          <w:tcPr>
            <w:tcW w:w="932" w:type="dxa"/>
            <w:tcBorders>
              <w:top w:val="nil"/>
              <w:left w:val="nil"/>
              <w:bottom w:val="nil"/>
              <w:right w:val="nil"/>
            </w:tcBorders>
          </w:tcPr>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A556F6">
            <w:pPr>
              <w:jc w:val="right"/>
              <w:rPr>
                <w:sz w:val="28"/>
              </w:rPr>
            </w:pPr>
            <w:r>
              <w:rPr>
                <w:noProof/>
                <w:sz w:val="28"/>
              </w:rPr>
              <mc:AlternateContent>
                <mc:Choice Requires="wps">
                  <w:drawing>
                    <wp:anchor distT="0" distB="0" distL="114300" distR="114300" simplePos="0" relativeHeight="251531264" behindDoc="0" locked="0" layoutInCell="1" allowOverlap="1">
                      <wp:simplePos x="0" y="0"/>
                      <wp:positionH relativeFrom="column">
                        <wp:posOffset>27940</wp:posOffset>
                      </wp:positionH>
                      <wp:positionV relativeFrom="paragraph">
                        <wp:posOffset>187325</wp:posOffset>
                      </wp:positionV>
                      <wp:extent cx="470535" cy="0"/>
                      <wp:effectExtent l="0" t="0" r="0" b="0"/>
                      <wp:wrapNone/>
                      <wp:docPr id="405"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4A6F5" id="Line 666"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4.75pt" to="39.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21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"/>
                  </w:pict>
                </mc:Fallback>
              </mc:AlternateContent>
            </w:r>
            <w:r w:rsidR="00415A88">
              <w:rPr>
                <w:sz w:val="28"/>
              </w:rPr>
              <w:t>6 VP</w:t>
            </w:r>
          </w:p>
          <w:p w:rsidR="00415A88" w:rsidRDefault="00415A88">
            <w:pPr>
              <w:rPr>
                <w:sz w:val="28"/>
              </w:rPr>
            </w:pPr>
            <w:r>
              <w:rPr>
                <w:sz w:val="28"/>
              </w:rPr>
              <w:t xml:space="preserve"> 20 VP</w:t>
            </w:r>
          </w:p>
        </w:tc>
      </w:tr>
    </w:tbl>
    <w:p w:rsidR="00415A88" w:rsidRDefault="00415A88">
      <w:pPr>
        <w:tabs>
          <w:tab w:val="left" w:pos="567"/>
          <w:tab w:val="left" w:pos="851"/>
          <w:tab w:val="left" w:pos="8789"/>
          <w:tab w:val="left" w:pos="9072"/>
        </w:tabs>
        <w:rPr>
          <w:rFonts w:ascii="Arial" w:hAnsi="Arial"/>
          <w:sz w:val="24"/>
        </w:rPr>
      </w:pPr>
    </w:p>
    <w:p w:rsidR="00415A88" w:rsidRDefault="00415A8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0"/>
        <w:gridCol w:w="7788"/>
        <w:gridCol w:w="57"/>
        <w:gridCol w:w="875"/>
      </w:tblGrid>
      <w:tr w:rsidR="00415A88">
        <w:tblPrEx>
          <w:tblCellMar>
            <w:top w:w="0" w:type="dxa"/>
            <w:bottom w:w="0" w:type="dxa"/>
          </w:tblCellMar>
        </w:tblPrEx>
        <w:trPr>
          <w:trHeight w:val="342"/>
        </w:trPr>
        <w:tc>
          <w:tcPr>
            <w:tcW w:w="9210" w:type="dxa"/>
            <w:gridSpan w:val="4"/>
            <w:tcBorders>
              <w:top w:val="nil"/>
              <w:left w:val="nil"/>
              <w:bottom w:val="nil"/>
              <w:right w:val="nil"/>
            </w:tcBorders>
          </w:tcPr>
          <w:p w:rsidR="00415A88" w:rsidRDefault="00415A88">
            <w:pPr>
              <w:pStyle w:val="Textkrper"/>
              <w:spacing w:after="0" w:line="240" w:lineRule="auto"/>
              <w:rPr>
                <w:rFonts w:ascii="Arial" w:hAnsi="Arial"/>
                <w:b/>
                <w:bCs/>
                <w:sz w:val="28"/>
              </w:rPr>
            </w:pPr>
            <w:r>
              <w:rPr>
                <w:rFonts w:ascii="Arial" w:hAnsi="Arial"/>
                <w:b/>
                <w:bCs/>
                <w:sz w:val="24"/>
              </w:rPr>
              <w:br w:type="page"/>
            </w:r>
            <w:r>
              <w:rPr>
                <w:rFonts w:ascii="Arial" w:hAnsi="Arial"/>
                <w:b/>
                <w:bCs/>
                <w:sz w:val="28"/>
              </w:rPr>
              <w:t>Aufgabe II</w:t>
            </w:r>
          </w:p>
          <w:p w:rsidR="00415A88" w:rsidRDefault="00415A88">
            <w:pPr>
              <w:pStyle w:val="Textkrper"/>
              <w:spacing w:after="0" w:line="240" w:lineRule="auto"/>
              <w:rPr>
                <w:rFonts w:ascii="Arial" w:hAnsi="Arial" w:cs="Arial"/>
                <w:b/>
                <w:bCs/>
                <w:sz w:val="28"/>
              </w:rPr>
            </w:pPr>
          </w:p>
        </w:tc>
      </w:tr>
      <w:tr w:rsidR="00415A88">
        <w:tblPrEx>
          <w:tblCellMar>
            <w:top w:w="0" w:type="dxa"/>
            <w:bottom w:w="0" w:type="dxa"/>
          </w:tblCellMar>
        </w:tblPrEx>
        <w:trPr>
          <w:cantSplit/>
        </w:trPr>
        <w:tc>
          <w:tcPr>
            <w:tcW w:w="490" w:type="dxa"/>
            <w:tcBorders>
              <w:top w:val="nil"/>
              <w:left w:val="nil"/>
              <w:bottom w:val="nil"/>
              <w:right w:val="nil"/>
            </w:tcBorders>
          </w:tcPr>
          <w:p w:rsidR="00415A88" w:rsidRDefault="00415A88">
            <w:pPr>
              <w:rPr>
                <w:sz w:val="28"/>
              </w:rPr>
            </w:pPr>
            <w:r>
              <w:rPr>
                <w:sz w:val="28"/>
              </w:rPr>
              <w:t>1.</w:t>
            </w:r>
          </w:p>
        </w:tc>
        <w:tc>
          <w:tcPr>
            <w:tcW w:w="7788" w:type="dxa"/>
            <w:tcBorders>
              <w:top w:val="nil"/>
              <w:left w:val="nil"/>
              <w:bottom w:val="nil"/>
              <w:right w:val="nil"/>
            </w:tcBorders>
          </w:tcPr>
          <w:p w:rsidR="00415A88" w:rsidRDefault="00A556F6">
            <w:pPr>
              <w:numPr>
                <w:ilvl w:val="0"/>
                <w:numId w:val="14"/>
              </w:numPr>
              <w:ind w:hanging="720"/>
              <w:rPr>
                <w:sz w:val="28"/>
                <w:lang w:val="it-IT"/>
              </w:rPr>
            </w:pPr>
            <w:r>
              <w:rPr>
                <w:b/>
                <w:bCs/>
                <w:noProof/>
              </w:rPr>
              <mc:AlternateContent>
                <mc:Choice Requires="wpg">
                  <w:drawing>
                    <wp:anchor distT="0" distB="0" distL="114300" distR="114300" simplePos="0" relativeHeight="251620352" behindDoc="0" locked="0" layoutInCell="1" allowOverlap="1">
                      <wp:simplePos x="0" y="0"/>
                      <wp:positionH relativeFrom="column">
                        <wp:posOffset>466090</wp:posOffset>
                      </wp:positionH>
                      <wp:positionV relativeFrom="paragraph">
                        <wp:posOffset>154305</wp:posOffset>
                      </wp:positionV>
                      <wp:extent cx="2425065" cy="2999105"/>
                      <wp:effectExtent l="0" t="0" r="0" b="0"/>
                      <wp:wrapNone/>
                      <wp:docPr id="389"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2999105"/>
                                <a:chOff x="1906" y="2455"/>
                                <a:chExt cx="3819" cy="4723"/>
                              </a:xfrm>
                            </wpg:grpSpPr>
                            <wps:wsp>
                              <wps:cNvPr id="390" name="Line 858"/>
                              <wps:cNvCnPr>
                                <a:cxnSpLocks noChangeShapeType="1"/>
                              </wps:cNvCnPr>
                              <wps:spPr bwMode="auto">
                                <a:xfrm>
                                  <a:off x="2578" y="2455"/>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1" name="Line 859"/>
                              <wps:cNvCnPr>
                                <a:cxnSpLocks noChangeShapeType="1"/>
                              </wps:cNvCnPr>
                              <wps:spPr bwMode="auto">
                                <a:xfrm>
                                  <a:off x="2578" y="288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2" name="Line 860"/>
                              <wps:cNvCnPr>
                                <a:cxnSpLocks noChangeShapeType="1"/>
                              </wps:cNvCnPr>
                              <wps:spPr bwMode="auto">
                                <a:xfrm>
                                  <a:off x="2578" y="327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3" name="Line 861"/>
                              <wps:cNvCnPr>
                                <a:cxnSpLocks noChangeShapeType="1"/>
                              </wps:cNvCnPr>
                              <wps:spPr bwMode="auto">
                                <a:xfrm>
                                  <a:off x="2578" y="366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4" name="Line 862"/>
                              <wps:cNvCnPr>
                                <a:cxnSpLocks noChangeShapeType="1"/>
                              </wps:cNvCnPr>
                              <wps:spPr bwMode="auto">
                                <a:xfrm>
                                  <a:off x="2578" y="405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5" name="Line 863"/>
                              <wps:cNvCnPr>
                                <a:cxnSpLocks noChangeShapeType="1"/>
                              </wps:cNvCnPr>
                              <wps:spPr bwMode="auto">
                                <a:xfrm>
                                  <a:off x="4729" y="247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6" name="Line 864"/>
                              <wps:cNvCnPr>
                                <a:cxnSpLocks noChangeShapeType="1"/>
                              </wps:cNvCnPr>
                              <wps:spPr bwMode="auto">
                                <a:xfrm>
                                  <a:off x="4729" y="288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7" name="Line 865"/>
                              <wps:cNvCnPr>
                                <a:cxnSpLocks noChangeShapeType="1"/>
                              </wps:cNvCnPr>
                              <wps:spPr bwMode="auto">
                                <a:xfrm>
                                  <a:off x="4729" y="327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8" name="Line 866"/>
                              <wps:cNvCnPr>
                                <a:cxnSpLocks noChangeShapeType="1"/>
                              </wps:cNvCnPr>
                              <wps:spPr bwMode="auto">
                                <a:xfrm>
                                  <a:off x="4729" y="366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9" name="Line 867"/>
                              <wps:cNvCnPr>
                                <a:cxnSpLocks noChangeShapeType="1"/>
                              </wps:cNvCnPr>
                              <wps:spPr bwMode="auto">
                                <a:xfrm>
                                  <a:off x="4729" y="405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0" name="Line 868"/>
                              <wps:cNvCnPr>
                                <a:cxnSpLocks noChangeShapeType="1"/>
                              </wps:cNvCnPr>
                              <wps:spPr bwMode="auto">
                                <a:xfrm>
                                  <a:off x="1906" y="4905"/>
                                  <a:ext cx="38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869"/>
                              <wps:cNvCnPr>
                                <a:cxnSpLocks noChangeShapeType="1"/>
                              </wps:cNvCnPr>
                              <wps:spPr bwMode="auto">
                                <a:xfrm>
                                  <a:off x="1906" y="4950"/>
                                  <a:ext cx="38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870"/>
                              <wps:cNvCnPr>
                                <a:cxnSpLocks noChangeShapeType="1"/>
                              </wps:cNvCnPr>
                              <wps:spPr bwMode="auto">
                                <a:xfrm>
                                  <a:off x="1906" y="6270"/>
                                  <a:ext cx="38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871"/>
                              <wps:cNvCnPr>
                                <a:cxnSpLocks noChangeShapeType="1"/>
                              </wps:cNvCnPr>
                              <wps:spPr bwMode="auto">
                                <a:xfrm>
                                  <a:off x="3812" y="458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872"/>
                              <wps:cNvCnPr>
                                <a:cxnSpLocks noChangeShapeType="1"/>
                              </wps:cNvCnPr>
                              <wps:spPr bwMode="auto">
                                <a:xfrm>
                                  <a:off x="3812" y="62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ABA92B" id="Group 857" o:spid="_x0000_s1026" style="position:absolute;margin-left:36.7pt;margin-top:12.15pt;width:190.95pt;height:236.15pt;z-index:251620352" coordorigin="1906,2455" coordsize="3819,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">
                      <v:line id="Line 858" o:spid="_x0000_s1027" style="position:absolute;visibility:visible;mso-wrap-style:square" from="2578,2455" to="2578,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" strokeweight="1.5pt"/>
                      <v:line id="Line 859" o:spid="_x0000_s1028" style="position:absolute;visibility:visible;mso-wrap-style:square" from="2578,2880" to="2578,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" strokeweight="1.5pt"/>
                      <v:line id="Line 860" o:spid="_x0000_s1029" style="position:absolute;visibility:visible;mso-wrap-style:square" from="2578,3270" to="2578,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" strokeweight="1.5pt"/>
                      <v:line id="Line 861" o:spid="_x0000_s1030" style="position:absolute;visibility:visible;mso-wrap-style:square" from="2578,3660" to="2578,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" strokeweight="1.5pt"/>
                      <v:line id="Line 862" o:spid="_x0000_s1031" style="position:absolute;visibility:visible;mso-wrap-style:square" from="2578,4050" to="2578,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" strokeweight="1.5pt"/>
                      <v:line id="Line 863" o:spid="_x0000_s1032" style="position:absolute;visibility:visible;mso-wrap-style:square" from="4729,2470" to="4729,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" strokeweight="1.5pt"/>
                      <v:line id="Line 864" o:spid="_x0000_s1033" style="position:absolute;visibility:visible;mso-wrap-style:square" from="4729,2880" to="4729,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" strokeweight="1.5pt"/>
                      <v:line id="Line 865" o:spid="_x0000_s1034" style="position:absolute;visibility:visible;mso-wrap-style:square" from="4729,3270" to="472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" strokeweight="1.5pt"/>
                      <v:line id="Line 866" o:spid="_x0000_s1035" style="position:absolute;visibility:visible;mso-wrap-style:square" from="4729,3660" to="4729,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" strokeweight="1.5pt"/>
                      <v:line id="Line 867" o:spid="_x0000_s1036" style="position:absolute;visibility:visible;mso-wrap-style:square" from="4729,4050" to="472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" strokeweight="1.5pt"/>
                      <v:line id="Line 868" o:spid="_x0000_s1037" style="position:absolute;visibility:visible;mso-wrap-style:square" from="1906,4905" to="5725,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NaxAAAANwAAAAPAAAAZHJzL2Rvd25yZXYueG1sRE/LasJA&#10;FN0X/IfhCu7qxFqC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PuXo1rEAAAA3AAAAA8A&#10;AAAAAAAAAAAAAAAABwIAAGRycy9kb3ducmV2LnhtbFBLBQYAAAAAAwADALcAAAD4AgAAAAA=&#10;"/>
                      <v:line id="Line 869" o:spid="_x0000_s1038" style="position:absolute;visibility:visible;mso-wrap-style:square" from="1906,4950" to="5725,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line id="Line 870" o:spid="_x0000_s1039" style="position:absolute;visibility:visible;mso-wrap-style:square" from="1906,6270" to="5725,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v:line id="Line 871" o:spid="_x0000_s1040" style="position:absolute;visibility:visible;mso-wrap-style:square" from="3812,4583" to="3812,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0t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AtFPS3HAAAA3AAA&#10;AA8AAAAAAAAAAAAAAAAABwIAAGRycy9kb3ducmV2LnhtbFBLBQYAAAAAAwADALcAAAD7AgAAAAA=&#10;"/>
                      <v:line id="Line 872" o:spid="_x0000_s1041" style="position:absolute;visibility:visible;mso-wrap-style:square" from="3812,6278" to="3812,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ZxwAAANwAAAAPAAAAZHJzL2Rvd25yZXYueG1sRI9Pa8JA&#10;FMTvBb/D8oTe6sZWgq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ISspVnHAAAA3AAA&#10;AA8AAAAAAAAAAAAAAAAABwIAAGRycy9kb3ducmV2LnhtbFBLBQYAAAAAAwADALcAAAD7AgAAAAA=&#10;"/>
                    </v:group>
                  </w:pict>
                </mc:Fallback>
              </mc:AlternateContent>
            </w:r>
            <w:r w:rsidR="00415A88">
              <w:rPr>
                <w:b/>
                <w:bCs/>
                <w:sz w:val="28"/>
                <w:lang w:val="it-IT"/>
              </w:rPr>
              <w:t xml:space="preserve">    </w:t>
            </w:r>
            <w:r w:rsidR="00415A88">
              <w:rPr>
                <w:sz w:val="28"/>
                <w:lang w:val="it-IT"/>
              </w:rPr>
              <w:t xml:space="preserve">    C</w:t>
            </w:r>
            <w:r w:rsidR="00415A88">
              <w:rPr>
                <w:i/>
                <w:iCs/>
                <w:sz w:val="28"/>
                <w:vertAlign w:val="subscript"/>
                <w:lang w:val="it-IT"/>
              </w:rPr>
              <w:t>1</w:t>
            </w:r>
            <w:r w:rsidR="00415A88">
              <w:rPr>
                <w:sz w:val="28"/>
                <w:lang w:val="it-IT"/>
              </w:rPr>
              <w:t>HO                     C</w:t>
            </w:r>
            <w:r w:rsidR="00415A88">
              <w:rPr>
                <w:i/>
                <w:iCs/>
                <w:sz w:val="28"/>
                <w:vertAlign w:val="subscript"/>
                <w:lang w:val="it-IT"/>
              </w:rPr>
              <w:t>1</w:t>
            </w:r>
            <w:r w:rsidR="00415A88">
              <w:rPr>
                <w:sz w:val="28"/>
                <w:lang w:val="it-IT"/>
              </w:rPr>
              <w:t xml:space="preserve">HO      </w:t>
            </w:r>
          </w:p>
          <w:p w:rsidR="00415A88" w:rsidRDefault="00415A88">
            <w:pPr>
              <w:rPr>
                <w:b/>
                <w:bCs/>
                <w:sz w:val="6"/>
                <w:u w:val="single"/>
                <w:lang w:val="it-IT"/>
              </w:rPr>
            </w:pPr>
            <w:r>
              <w:rPr>
                <w:sz w:val="28"/>
                <w:lang w:val="it-IT"/>
              </w:rPr>
              <w:t xml:space="preserve">                        </w:t>
            </w:r>
          </w:p>
          <w:p w:rsidR="00415A88" w:rsidRDefault="00415A88">
            <w:pPr>
              <w:rPr>
                <w:sz w:val="28"/>
                <w:lang w:val="it-IT"/>
              </w:rPr>
            </w:pPr>
            <w:r>
              <w:rPr>
                <w:sz w:val="28"/>
                <w:lang w:val="it-IT"/>
              </w:rPr>
              <w:t xml:space="preserve">           </w:t>
            </w:r>
            <w:r>
              <w:rPr>
                <w:sz w:val="6"/>
                <w:lang w:val="it-IT"/>
              </w:rPr>
              <w:t xml:space="preserve">  </w:t>
            </w:r>
            <w:r>
              <w:rPr>
                <w:sz w:val="28"/>
                <w:lang w:val="it-IT"/>
              </w:rPr>
              <w:t>HO-C</w:t>
            </w:r>
            <w:r>
              <w:rPr>
                <w:i/>
                <w:iCs/>
                <w:sz w:val="28"/>
                <w:vertAlign w:val="subscript"/>
                <w:lang w:val="it-IT"/>
              </w:rPr>
              <w:t>2</w:t>
            </w:r>
            <w:r>
              <w:rPr>
                <w:sz w:val="28"/>
                <w:vertAlign w:val="superscript"/>
                <w:lang w:val="it-IT"/>
              </w:rPr>
              <w:t>*</w:t>
            </w:r>
            <w:r>
              <w:rPr>
                <w:sz w:val="28"/>
                <w:lang w:val="it-IT"/>
              </w:rPr>
              <w:t>-H                 H-C</w:t>
            </w:r>
            <w:r>
              <w:rPr>
                <w:i/>
                <w:iCs/>
                <w:sz w:val="28"/>
                <w:vertAlign w:val="subscript"/>
                <w:lang w:val="it-IT"/>
              </w:rPr>
              <w:t>2</w:t>
            </w:r>
            <w:r>
              <w:rPr>
                <w:sz w:val="28"/>
                <w:vertAlign w:val="superscript"/>
                <w:lang w:val="it-IT"/>
              </w:rPr>
              <w:t>*</w:t>
            </w:r>
            <w:r>
              <w:rPr>
                <w:sz w:val="28"/>
                <w:lang w:val="it-IT"/>
              </w:rPr>
              <w:t>-OH</w:t>
            </w:r>
          </w:p>
          <w:p w:rsidR="00415A88" w:rsidRDefault="00415A88">
            <w:pPr>
              <w:rPr>
                <w:sz w:val="6"/>
                <w:lang w:val="it-IT"/>
              </w:rPr>
            </w:pPr>
          </w:p>
          <w:p w:rsidR="00415A88" w:rsidRDefault="00415A88">
            <w:pPr>
              <w:rPr>
                <w:sz w:val="28"/>
                <w:lang w:val="pt-PT"/>
              </w:rPr>
            </w:pPr>
            <w:r>
              <w:rPr>
                <w:sz w:val="28"/>
                <w:lang w:val="it-IT"/>
              </w:rPr>
              <w:t xml:space="preserve">           </w:t>
            </w:r>
            <w:r>
              <w:rPr>
                <w:sz w:val="6"/>
                <w:lang w:val="it-IT"/>
              </w:rPr>
              <w:t xml:space="preserve"> </w:t>
            </w:r>
            <w:r>
              <w:rPr>
                <w:sz w:val="28"/>
                <w:lang w:val="pt-PT"/>
              </w:rPr>
              <w:t>HO-C</w:t>
            </w:r>
            <w:r>
              <w:rPr>
                <w:i/>
                <w:iCs/>
                <w:sz w:val="28"/>
                <w:vertAlign w:val="subscript"/>
                <w:lang w:val="pt-PT"/>
              </w:rPr>
              <w:t>3</w:t>
            </w:r>
            <w:r>
              <w:rPr>
                <w:sz w:val="28"/>
                <w:vertAlign w:val="superscript"/>
                <w:lang w:val="pt-PT"/>
              </w:rPr>
              <w:t>*</w:t>
            </w:r>
            <w:r>
              <w:rPr>
                <w:sz w:val="28"/>
                <w:lang w:val="pt-PT"/>
              </w:rPr>
              <w:t>-H              HO-C</w:t>
            </w:r>
            <w:r>
              <w:rPr>
                <w:i/>
                <w:iCs/>
                <w:sz w:val="28"/>
                <w:vertAlign w:val="subscript"/>
                <w:lang w:val="pt-PT"/>
              </w:rPr>
              <w:t>3</w:t>
            </w:r>
            <w:r>
              <w:rPr>
                <w:sz w:val="28"/>
                <w:vertAlign w:val="superscript"/>
                <w:lang w:val="pt-PT"/>
              </w:rPr>
              <w:t>*</w:t>
            </w:r>
            <w:r>
              <w:rPr>
                <w:sz w:val="28"/>
                <w:lang w:val="pt-PT"/>
              </w:rPr>
              <w:t>-H</w:t>
            </w:r>
          </w:p>
          <w:p w:rsidR="00415A88" w:rsidRDefault="00415A88">
            <w:pPr>
              <w:rPr>
                <w:b/>
                <w:bCs/>
                <w:sz w:val="6"/>
                <w:u w:val="single"/>
                <w:lang w:val="pt-PT"/>
              </w:rPr>
            </w:pPr>
          </w:p>
          <w:p w:rsidR="00415A88" w:rsidRDefault="00415A88">
            <w:pPr>
              <w:rPr>
                <w:sz w:val="28"/>
                <w:lang w:val="pt-PT"/>
              </w:rPr>
            </w:pPr>
            <w:r>
              <w:rPr>
                <w:sz w:val="28"/>
                <w:lang w:val="pt-PT"/>
              </w:rPr>
              <w:t xml:space="preserve">              </w:t>
            </w:r>
            <w:r>
              <w:rPr>
                <w:sz w:val="6"/>
                <w:lang w:val="pt-PT"/>
              </w:rPr>
              <w:t xml:space="preserve"> </w:t>
            </w:r>
            <w:r>
              <w:rPr>
                <w:sz w:val="28"/>
                <w:lang w:val="pt-PT"/>
              </w:rPr>
              <w:t>H-C</w:t>
            </w:r>
            <w:r>
              <w:rPr>
                <w:i/>
                <w:iCs/>
                <w:sz w:val="28"/>
                <w:vertAlign w:val="subscript"/>
                <w:lang w:val="pt-PT"/>
              </w:rPr>
              <w:t>4</w:t>
            </w:r>
            <w:r>
              <w:rPr>
                <w:sz w:val="28"/>
                <w:vertAlign w:val="superscript"/>
                <w:lang w:val="pt-PT"/>
              </w:rPr>
              <w:t>*</w:t>
            </w:r>
            <w:r>
              <w:rPr>
                <w:sz w:val="28"/>
                <w:lang w:val="pt-PT"/>
              </w:rPr>
              <w:t>-OH           HO-C</w:t>
            </w:r>
            <w:r>
              <w:rPr>
                <w:i/>
                <w:iCs/>
                <w:sz w:val="28"/>
                <w:vertAlign w:val="subscript"/>
                <w:lang w:val="pt-PT"/>
              </w:rPr>
              <w:t>4</w:t>
            </w:r>
            <w:r>
              <w:rPr>
                <w:sz w:val="28"/>
                <w:vertAlign w:val="superscript"/>
                <w:lang w:val="pt-PT"/>
              </w:rPr>
              <w:t>*</w:t>
            </w:r>
            <w:r>
              <w:rPr>
                <w:sz w:val="28"/>
                <w:lang w:val="pt-PT"/>
              </w:rPr>
              <w:t>-H</w:t>
            </w:r>
          </w:p>
          <w:p w:rsidR="00415A88" w:rsidRDefault="00415A88">
            <w:pPr>
              <w:rPr>
                <w:sz w:val="6"/>
                <w:lang w:val="pt-PT"/>
              </w:rPr>
            </w:pPr>
          </w:p>
          <w:p w:rsidR="00415A88" w:rsidRDefault="00415A88">
            <w:pPr>
              <w:rPr>
                <w:sz w:val="28"/>
                <w:lang w:val="pt-PT"/>
              </w:rPr>
            </w:pPr>
            <w:r>
              <w:rPr>
                <w:sz w:val="28"/>
                <w:lang w:val="pt-PT"/>
              </w:rPr>
              <w:t xml:space="preserve">    </w:t>
            </w:r>
            <w:r>
              <w:rPr>
                <w:sz w:val="6"/>
                <w:lang w:val="pt-PT"/>
              </w:rPr>
              <w:t xml:space="preserve">                                               </w:t>
            </w:r>
            <w:r>
              <w:rPr>
                <w:sz w:val="28"/>
                <w:lang w:val="pt-PT"/>
              </w:rPr>
              <w:t>H-C</w:t>
            </w:r>
            <w:r>
              <w:rPr>
                <w:i/>
                <w:iCs/>
                <w:sz w:val="28"/>
                <w:vertAlign w:val="subscript"/>
                <w:lang w:val="pt-PT"/>
              </w:rPr>
              <w:t>5</w:t>
            </w:r>
            <w:r>
              <w:rPr>
                <w:sz w:val="28"/>
                <w:vertAlign w:val="superscript"/>
                <w:lang w:val="pt-PT"/>
              </w:rPr>
              <w:t>*</w:t>
            </w:r>
            <w:r>
              <w:rPr>
                <w:sz w:val="28"/>
                <w:lang w:val="pt-PT"/>
              </w:rPr>
              <w:t>-OH              H-C</w:t>
            </w:r>
            <w:r>
              <w:rPr>
                <w:i/>
                <w:iCs/>
                <w:sz w:val="28"/>
                <w:vertAlign w:val="subscript"/>
                <w:lang w:val="pt-PT"/>
              </w:rPr>
              <w:t>5</w:t>
            </w:r>
            <w:r>
              <w:rPr>
                <w:sz w:val="28"/>
                <w:vertAlign w:val="superscript"/>
                <w:lang w:val="pt-PT"/>
              </w:rPr>
              <w:t>*</w:t>
            </w:r>
            <w:r>
              <w:rPr>
                <w:sz w:val="28"/>
                <w:lang w:val="pt-PT"/>
              </w:rPr>
              <w:t>-OH</w:t>
            </w:r>
          </w:p>
          <w:p w:rsidR="00415A88" w:rsidRDefault="00415A88">
            <w:pPr>
              <w:rPr>
                <w:sz w:val="6"/>
                <w:lang w:val="pt-PT"/>
              </w:rPr>
            </w:pPr>
          </w:p>
          <w:p w:rsidR="00415A88" w:rsidRDefault="00415A88">
            <w:pPr>
              <w:rPr>
                <w:sz w:val="28"/>
                <w:lang w:val="pt-PT"/>
              </w:rPr>
            </w:pPr>
            <w:r>
              <w:rPr>
                <w:sz w:val="28"/>
                <w:lang w:val="pt-PT"/>
              </w:rPr>
              <w:t xml:space="preserve">        </w:t>
            </w:r>
            <w:r>
              <w:rPr>
                <w:sz w:val="6"/>
                <w:lang w:val="pt-PT"/>
              </w:rPr>
              <w:t xml:space="preserve">                                                </w:t>
            </w:r>
            <w:r>
              <w:rPr>
                <w:sz w:val="28"/>
                <w:lang w:val="pt-PT"/>
              </w:rPr>
              <w:t>C</w:t>
            </w:r>
            <w:r>
              <w:rPr>
                <w:i/>
                <w:iCs/>
                <w:sz w:val="28"/>
                <w:vertAlign w:val="subscript"/>
                <w:lang w:val="pt-PT"/>
              </w:rPr>
              <w:t>6</w:t>
            </w:r>
            <w:r>
              <w:rPr>
                <w:sz w:val="28"/>
                <w:lang w:val="pt-PT"/>
              </w:rPr>
              <w:t>H</w:t>
            </w:r>
            <w:r>
              <w:rPr>
                <w:sz w:val="28"/>
                <w:vertAlign w:val="subscript"/>
                <w:lang w:val="pt-PT"/>
              </w:rPr>
              <w:t>2</w:t>
            </w:r>
            <w:r>
              <w:rPr>
                <w:sz w:val="28"/>
                <w:lang w:val="pt-PT"/>
              </w:rPr>
              <w:t>OH                 C</w:t>
            </w:r>
            <w:r>
              <w:rPr>
                <w:i/>
                <w:iCs/>
                <w:sz w:val="28"/>
                <w:vertAlign w:val="subscript"/>
                <w:lang w:val="pt-PT"/>
              </w:rPr>
              <w:t>6</w:t>
            </w:r>
            <w:r>
              <w:rPr>
                <w:sz w:val="28"/>
                <w:lang w:val="pt-PT"/>
              </w:rPr>
              <w:t>H</w:t>
            </w:r>
            <w:r>
              <w:rPr>
                <w:sz w:val="28"/>
                <w:vertAlign w:val="subscript"/>
                <w:lang w:val="pt-PT"/>
              </w:rPr>
              <w:t>2</w:t>
            </w:r>
            <w:r>
              <w:rPr>
                <w:sz w:val="28"/>
                <w:lang w:val="pt-PT"/>
              </w:rPr>
              <w:t>OH</w:t>
            </w:r>
          </w:p>
          <w:p w:rsidR="00415A88" w:rsidRDefault="00415A88">
            <w:pPr>
              <w:rPr>
                <w:sz w:val="6"/>
                <w:lang w:val="pt-PT"/>
              </w:rPr>
            </w:pPr>
          </w:p>
          <w:p w:rsidR="00415A88" w:rsidRDefault="00415A88">
            <w:pPr>
              <w:rPr>
                <w:sz w:val="28"/>
                <w:lang w:val="pt-PT"/>
              </w:rPr>
            </w:pP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rFonts w:ascii="Symbol" w:hAnsi="Symbol"/>
                <w:sz w:val="28"/>
              </w:rPr>
              <w:t></w:t>
            </w:r>
            <w:r>
              <w:rPr>
                <w:sz w:val="28"/>
                <w:lang w:val="pt-PT"/>
              </w:rPr>
              <w:t>-D-Mannose          D-Galactose</w:t>
            </w:r>
          </w:p>
          <w:p w:rsidR="00415A88" w:rsidRDefault="00415A88">
            <w:pPr>
              <w:rPr>
                <w:b/>
                <w:bCs/>
                <w:sz w:val="6"/>
                <w:u w:val="single"/>
                <w:lang w:val="pt-PT"/>
              </w:rPr>
            </w:pPr>
          </w:p>
          <w:p w:rsidR="00415A88" w:rsidRDefault="00415A88">
            <w:pPr>
              <w:rPr>
                <w:sz w:val="28"/>
              </w:rPr>
            </w:pPr>
            <w:r>
              <w:rPr>
                <w:sz w:val="28"/>
                <w:lang w:val="pt-PT"/>
              </w:rPr>
              <w:t xml:space="preserve">                           </w:t>
            </w:r>
            <w:r>
              <w:rPr>
                <w:sz w:val="28"/>
              </w:rPr>
              <w:t>Aldohexosen</w:t>
            </w:r>
          </w:p>
          <w:p w:rsidR="00415A88" w:rsidRDefault="00415A88">
            <w:pPr>
              <w:rPr>
                <w:sz w:val="28"/>
              </w:rPr>
            </w:pPr>
            <w:r>
              <w:rPr>
                <w:sz w:val="28"/>
              </w:rPr>
              <w:t xml:space="preserve">                4 asymmetrische C-Atome</w:t>
            </w:r>
          </w:p>
          <w:p w:rsidR="00415A88" w:rsidRDefault="00415A88">
            <w:pPr>
              <w:rPr>
                <w:sz w:val="28"/>
              </w:rPr>
            </w:pPr>
            <w:r>
              <w:rPr>
                <w:sz w:val="28"/>
              </w:rPr>
              <w:t xml:space="preserve">                   gleiche Konfiguration </w:t>
            </w:r>
          </w:p>
          <w:p w:rsidR="00415A88" w:rsidRDefault="00415A88">
            <w:pPr>
              <w:rPr>
                <w:sz w:val="28"/>
              </w:rPr>
            </w:pPr>
            <w:r>
              <w:rPr>
                <w:sz w:val="28"/>
              </w:rPr>
              <w:t xml:space="preserve">                           an C</w:t>
            </w:r>
            <w:r>
              <w:rPr>
                <w:i/>
                <w:iCs/>
                <w:sz w:val="28"/>
                <w:vertAlign w:val="subscript"/>
              </w:rPr>
              <w:t>3</w:t>
            </w:r>
            <w:r>
              <w:rPr>
                <w:sz w:val="28"/>
                <w:vertAlign w:val="subscript"/>
              </w:rPr>
              <w:t xml:space="preserve"> </w:t>
            </w:r>
            <w:r>
              <w:rPr>
                <w:sz w:val="28"/>
              </w:rPr>
              <w:t>und C</w:t>
            </w:r>
            <w:r>
              <w:rPr>
                <w:i/>
                <w:iCs/>
                <w:sz w:val="28"/>
                <w:vertAlign w:val="subscript"/>
              </w:rPr>
              <w:t>5</w:t>
            </w:r>
            <w:r>
              <w:rPr>
                <w:sz w:val="28"/>
              </w:rPr>
              <w:t xml:space="preserve"> </w:t>
            </w:r>
          </w:p>
          <w:p w:rsidR="00415A88" w:rsidRDefault="00415A88">
            <w:pPr>
              <w:rPr>
                <w:sz w:val="28"/>
              </w:rPr>
            </w:pPr>
            <w:r>
              <w:rPr>
                <w:sz w:val="28"/>
              </w:rPr>
              <w:t xml:space="preserve">            an C</w:t>
            </w:r>
            <w:r>
              <w:rPr>
                <w:i/>
                <w:iCs/>
                <w:sz w:val="28"/>
                <w:vertAlign w:val="subscript"/>
              </w:rPr>
              <w:t>2</w:t>
            </w:r>
            <w:r>
              <w:rPr>
                <w:sz w:val="28"/>
                <w:vertAlign w:val="subscript"/>
              </w:rPr>
              <w:t xml:space="preserve"> </w:t>
            </w:r>
            <w:r>
              <w:rPr>
                <w:sz w:val="28"/>
              </w:rPr>
              <w:t>und C</w:t>
            </w:r>
            <w:r>
              <w:rPr>
                <w:i/>
                <w:iCs/>
                <w:sz w:val="28"/>
                <w:vertAlign w:val="subscript"/>
              </w:rPr>
              <w:t>4</w:t>
            </w:r>
            <w:r>
              <w:rPr>
                <w:sz w:val="28"/>
              </w:rPr>
              <w:t xml:space="preserve">       … Positionen</w:t>
            </w:r>
          </w:p>
          <w:p w:rsidR="00415A88" w:rsidRDefault="00415A88">
            <w:pPr>
              <w:rPr>
                <w:sz w:val="28"/>
              </w:rPr>
            </w:pPr>
            <w:r>
              <w:rPr>
                <w:sz w:val="28"/>
              </w:rPr>
              <w:t xml:space="preserve">                  unter-                    der </w:t>
            </w:r>
          </w:p>
          <w:p w:rsidR="00415A88" w:rsidRDefault="00415A88">
            <w:pPr>
              <w:rPr>
                <w:sz w:val="28"/>
              </w:rPr>
            </w:pPr>
            <w:r>
              <w:rPr>
                <w:sz w:val="28"/>
              </w:rPr>
              <w:t xml:space="preserve">            schiedliche …     OH-Gruppen</w:t>
            </w:r>
          </w:p>
          <w:p w:rsidR="00415A88" w:rsidRDefault="00415A88">
            <w:pPr>
              <w:rPr>
                <w:sz w:val="10"/>
              </w:rPr>
            </w:pPr>
          </w:p>
          <w:p w:rsidR="00415A88" w:rsidRDefault="00415A88">
            <w:pPr>
              <w:numPr>
                <w:ilvl w:val="0"/>
                <w:numId w:val="14"/>
              </w:numPr>
              <w:ind w:hanging="777"/>
              <w:rPr>
                <w:sz w:val="28"/>
              </w:rPr>
            </w:pPr>
          </w:p>
          <w:p w:rsidR="00415A88" w:rsidRDefault="00415A88">
            <w:pPr>
              <w:rPr>
                <w:sz w:val="28"/>
              </w:rPr>
            </w:pPr>
            <w:r>
              <w:rPr>
                <w:sz w:val="28"/>
              </w:rPr>
              <w:t xml:space="preserve">          </w:t>
            </w:r>
            <w:r w:rsidR="00A556F6">
              <w:rPr>
                <w:noProof/>
                <w:sz w:val="28"/>
              </w:rPr>
              <w:drawing>
                <wp:inline distT="0" distB="0" distL="0" distR="0">
                  <wp:extent cx="2209800" cy="165735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p w:rsidR="00415A88" w:rsidRDefault="00415A88">
            <w:pPr>
              <w:pStyle w:val="Textkrper"/>
              <w:ind w:left="23"/>
              <w:rPr>
                <w:sz w:val="28"/>
              </w:rPr>
            </w:pPr>
            <w:r>
              <w:rPr>
                <w:sz w:val="28"/>
              </w:rPr>
              <w:t xml:space="preserve">      Guaran-Molekül, Ausschnitt aus der Strukturformel</w:t>
            </w:r>
          </w:p>
          <w:p w:rsidR="00415A88" w:rsidRDefault="00415A88">
            <w:pPr>
              <w:numPr>
                <w:ilvl w:val="0"/>
                <w:numId w:val="14"/>
              </w:numPr>
              <w:tabs>
                <w:tab w:val="clear" w:pos="743"/>
                <w:tab w:val="left" w:pos="361"/>
                <w:tab w:val="num" w:pos="644"/>
              </w:tabs>
              <w:ind w:left="476" w:hanging="510"/>
              <w:rPr>
                <w:b/>
                <w:bCs/>
                <w:sz w:val="28"/>
                <w:u w:val="single"/>
              </w:rPr>
            </w:pPr>
            <w:r>
              <w:rPr>
                <w:sz w:val="28"/>
              </w:rPr>
              <w:t xml:space="preserve"> Versuchsbeschreibung:</w:t>
            </w:r>
          </w:p>
          <w:p w:rsidR="00415A88" w:rsidRDefault="00415A88">
            <w:pPr>
              <w:ind w:left="-34"/>
              <w:rPr>
                <w:sz w:val="28"/>
              </w:rPr>
            </w:pPr>
            <w:r>
              <w:rPr>
                <w:sz w:val="28"/>
              </w:rPr>
              <w:t xml:space="preserve">      </w:t>
            </w:r>
            <w:r>
              <w:rPr>
                <w:sz w:val="6"/>
              </w:rPr>
              <w:t xml:space="preserve">  </w:t>
            </w:r>
            <w:r>
              <w:rPr>
                <w:sz w:val="28"/>
              </w:rPr>
              <w:t xml:space="preserve">Guaran + </w:t>
            </w:r>
            <w:r>
              <w:rPr>
                <w:smallCaps/>
                <w:sz w:val="28"/>
              </w:rPr>
              <w:t>Fehling</w:t>
            </w:r>
            <w:r>
              <w:rPr>
                <w:sz w:val="28"/>
              </w:rPr>
              <w:t xml:space="preserve"> I +</w:t>
            </w:r>
            <w:r>
              <w:rPr>
                <w:smallCaps/>
                <w:sz w:val="28"/>
              </w:rPr>
              <w:t xml:space="preserve"> Fehling</w:t>
            </w:r>
            <w:r>
              <w:rPr>
                <w:sz w:val="28"/>
              </w:rPr>
              <w:t xml:space="preserve"> II:</w:t>
            </w:r>
          </w:p>
          <w:p w:rsidR="00415A88" w:rsidRDefault="00415A88">
            <w:pPr>
              <w:ind w:left="-34"/>
              <w:rPr>
                <w:sz w:val="28"/>
              </w:rPr>
            </w:pPr>
            <w:r>
              <w:rPr>
                <w:sz w:val="28"/>
              </w:rPr>
              <w:t xml:space="preserve">      </w:t>
            </w:r>
            <w:r>
              <w:rPr>
                <w:sz w:val="6"/>
              </w:rPr>
              <w:t xml:space="preserve">  </w:t>
            </w:r>
            <w:r>
              <w:rPr>
                <w:sz w:val="28"/>
              </w:rPr>
              <w:t>Blaue Färbung bleibt beim Erwärmen bestehen,</w:t>
            </w:r>
          </w:p>
          <w:p w:rsidR="00415A88" w:rsidRDefault="00415A88">
            <w:pPr>
              <w:ind w:left="-34"/>
              <w:rPr>
                <w:sz w:val="28"/>
              </w:rPr>
            </w:pPr>
            <w:r>
              <w:rPr>
                <w:sz w:val="28"/>
              </w:rPr>
              <w:t xml:space="preserve">      </w:t>
            </w:r>
            <w:r>
              <w:rPr>
                <w:sz w:val="6"/>
              </w:rPr>
              <w:t xml:space="preserve"> </w:t>
            </w:r>
            <w:r>
              <w:rPr>
                <w:sz w:val="28"/>
              </w:rPr>
              <w:t>es bildet sich kein orangeroter Niederschlag von Cu</w:t>
            </w:r>
            <w:r>
              <w:rPr>
                <w:sz w:val="28"/>
                <w:vertAlign w:val="subscript"/>
              </w:rPr>
              <w:t>2</w:t>
            </w:r>
            <w:r>
              <w:rPr>
                <w:sz w:val="28"/>
              </w:rPr>
              <w:t>O</w:t>
            </w:r>
          </w:p>
          <w:p w:rsidR="00415A88" w:rsidRDefault="00415A88">
            <w:pPr>
              <w:ind w:left="-34"/>
              <w:rPr>
                <w:sz w:val="28"/>
              </w:rPr>
            </w:pPr>
            <w:r>
              <w:rPr>
                <w:sz w:val="28"/>
              </w:rPr>
              <w:t xml:space="preserve">      </w:t>
            </w:r>
            <w:r>
              <w:rPr>
                <w:sz w:val="6"/>
              </w:rPr>
              <w:t xml:space="preserve"> </w:t>
            </w:r>
            <w:r>
              <w:rPr>
                <w:rFonts w:ascii="Symbol" w:hAnsi="Symbol"/>
                <w:sz w:val="28"/>
              </w:rPr>
              <w:t></w:t>
            </w:r>
            <w:r>
              <w:rPr>
                <w:rFonts w:ascii="Symbol" w:hAnsi="Symbol"/>
                <w:sz w:val="28"/>
              </w:rPr>
              <w:t></w:t>
            </w:r>
            <w:r>
              <w:rPr>
                <w:sz w:val="28"/>
              </w:rPr>
              <w:t>Nachweis negativ.</w:t>
            </w:r>
          </w:p>
          <w:p w:rsidR="00415A88" w:rsidRDefault="00415A88">
            <w:pPr>
              <w:ind w:left="-34"/>
              <w:rPr>
                <w:sz w:val="28"/>
              </w:rPr>
            </w:pPr>
            <w:r>
              <w:rPr>
                <w:sz w:val="28"/>
              </w:rPr>
              <w:t xml:space="preserve">      Alternativ:</w:t>
            </w:r>
          </w:p>
          <w:p w:rsidR="00415A88" w:rsidRDefault="00415A88">
            <w:pPr>
              <w:ind w:left="-34"/>
              <w:rPr>
                <w:sz w:val="28"/>
              </w:rPr>
            </w:pPr>
            <w:r>
              <w:rPr>
                <w:sz w:val="28"/>
              </w:rPr>
              <w:t xml:space="preserve">      Silberspiegelprobe, diese ebenfalls negativ.</w:t>
            </w:r>
          </w:p>
          <w:p w:rsidR="00415A88" w:rsidRDefault="00415A88">
            <w:pPr>
              <w:ind w:left="-34"/>
              <w:rPr>
                <w:sz w:val="28"/>
              </w:rPr>
            </w:pPr>
            <w:r>
              <w:rPr>
                <w:sz w:val="28"/>
              </w:rPr>
              <w:t xml:space="preserve">      Es liegt ein nicht reduzierendes Kohlenhydrat vor.</w:t>
            </w:r>
          </w:p>
          <w:p w:rsidR="00415A88" w:rsidRDefault="00415A88">
            <w:pPr>
              <w:pStyle w:val="Textkrper"/>
              <w:ind w:left="23"/>
              <w:rPr>
                <w:sz w:val="28"/>
              </w:rPr>
            </w:pPr>
          </w:p>
        </w:tc>
        <w:tc>
          <w:tcPr>
            <w:tcW w:w="932" w:type="dxa"/>
            <w:gridSpan w:val="2"/>
            <w:tcBorders>
              <w:top w:val="nil"/>
              <w:left w:val="nil"/>
              <w:bottom w:val="nil"/>
              <w:right w:val="nil"/>
            </w:tcBorders>
          </w:tcPr>
          <w:p w:rsidR="00415A88" w:rsidRDefault="00415A88">
            <w:pPr>
              <w:jc w:val="right"/>
              <w:rPr>
                <w:sz w:val="28"/>
              </w:rPr>
            </w:pPr>
          </w:p>
        </w:tc>
      </w:tr>
      <w:tr w:rsidR="00415A88">
        <w:tblPrEx>
          <w:tblCellMar>
            <w:top w:w="0" w:type="dxa"/>
            <w:bottom w:w="0" w:type="dxa"/>
          </w:tblCellMar>
        </w:tblPrEx>
        <w:trPr>
          <w:cantSplit/>
          <w:trHeight w:val="13163"/>
        </w:trPr>
        <w:tc>
          <w:tcPr>
            <w:tcW w:w="490" w:type="dxa"/>
            <w:tcBorders>
              <w:top w:val="nil"/>
              <w:left w:val="nil"/>
              <w:bottom w:val="nil"/>
              <w:right w:val="nil"/>
            </w:tcBorders>
          </w:tcPr>
          <w:p w:rsidR="00415A88" w:rsidRDefault="00415A88">
            <w:pPr>
              <w:jc w:val="both"/>
              <w:rPr>
                <w:sz w:val="28"/>
              </w:rPr>
            </w:pPr>
          </w:p>
          <w:p w:rsidR="00415A88" w:rsidRDefault="00415A88">
            <w:pPr>
              <w:jc w:val="both"/>
              <w:rPr>
                <w:sz w:val="28"/>
              </w:rPr>
            </w:pPr>
          </w:p>
          <w:p w:rsidR="00415A88" w:rsidRDefault="00415A88">
            <w:pPr>
              <w:jc w:val="both"/>
              <w:rPr>
                <w:sz w:val="28"/>
              </w:rPr>
            </w:pPr>
          </w:p>
          <w:p w:rsidR="00415A88" w:rsidRDefault="00415A88">
            <w:pPr>
              <w:jc w:val="both"/>
              <w:rPr>
                <w:sz w:val="28"/>
              </w:rPr>
            </w:pPr>
          </w:p>
          <w:p w:rsidR="00415A88" w:rsidRDefault="00415A88">
            <w:pPr>
              <w:jc w:val="both"/>
              <w:rPr>
                <w:sz w:val="28"/>
              </w:rPr>
            </w:pPr>
          </w:p>
          <w:p w:rsidR="00415A88" w:rsidRDefault="00415A88">
            <w:pPr>
              <w:jc w:val="both"/>
              <w:rPr>
                <w:sz w:val="28"/>
              </w:rPr>
            </w:pPr>
          </w:p>
          <w:p w:rsidR="00415A88" w:rsidRDefault="00415A88">
            <w:pPr>
              <w:jc w:val="both"/>
              <w:rPr>
                <w:sz w:val="28"/>
              </w:rPr>
            </w:pPr>
          </w:p>
          <w:p w:rsidR="00415A88" w:rsidRDefault="00415A88">
            <w:pPr>
              <w:jc w:val="both"/>
              <w:rPr>
                <w:sz w:val="28"/>
              </w:rPr>
            </w:pPr>
            <w:r>
              <w:rPr>
                <w:sz w:val="28"/>
              </w:rPr>
              <w:t>2.</w:t>
            </w:r>
          </w:p>
        </w:tc>
        <w:tc>
          <w:tcPr>
            <w:tcW w:w="7845" w:type="dxa"/>
            <w:gridSpan w:val="2"/>
            <w:tcBorders>
              <w:top w:val="nil"/>
              <w:left w:val="nil"/>
              <w:bottom w:val="nil"/>
              <w:right w:val="nil"/>
            </w:tcBorders>
          </w:tcPr>
          <w:p w:rsidR="00415A88" w:rsidRDefault="00415A88">
            <w:pPr>
              <w:ind w:left="-34"/>
              <w:rPr>
                <w:sz w:val="28"/>
              </w:rPr>
            </w:pPr>
            <w:r>
              <w:rPr>
                <w:sz w:val="28"/>
              </w:rPr>
              <w:t xml:space="preserve">      Dies war aus der Formel zu erwarten:</w:t>
            </w:r>
          </w:p>
          <w:p w:rsidR="00415A88" w:rsidRDefault="00415A88">
            <w:pPr>
              <w:ind w:left="-34"/>
              <w:rPr>
                <w:sz w:val="28"/>
              </w:rPr>
            </w:pPr>
            <w:r>
              <w:rPr>
                <w:sz w:val="28"/>
              </w:rPr>
              <w:t xml:space="preserve">      </w:t>
            </w:r>
            <w:r>
              <w:rPr>
                <w:sz w:val="28"/>
                <w:u w:val="single"/>
              </w:rPr>
              <w:t>am halbacetalischen C-Atom</w:t>
            </w:r>
            <w:r>
              <w:rPr>
                <w:sz w:val="28"/>
              </w:rPr>
              <w:t xml:space="preserve"> (anomeres C-Atom) sind</w:t>
            </w:r>
          </w:p>
          <w:p w:rsidR="00415A88" w:rsidRDefault="00415A88">
            <w:pPr>
              <w:ind w:left="-34"/>
              <w:rPr>
                <w:sz w:val="28"/>
              </w:rPr>
            </w:pPr>
            <w:r>
              <w:rPr>
                <w:sz w:val="28"/>
              </w:rPr>
              <w:t xml:space="preserve">      </w:t>
            </w:r>
            <w:r>
              <w:rPr>
                <w:sz w:val="28"/>
                <w:u w:val="single"/>
              </w:rPr>
              <w:t>keine freien Hydroxylgruppen</w:t>
            </w:r>
            <w:r>
              <w:rPr>
                <w:sz w:val="28"/>
              </w:rPr>
              <w:t xml:space="preserve"> vorhanden.</w:t>
            </w:r>
          </w:p>
          <w:p w:rsidR="00415A88" w:rsidRDefault="00415A88">
            <w:pPr>
              <w:numPr>
                <w:ilvl w:val="0"/>
                <w:numId w:val="14"/>
              </w:numPr>
              <w:tabs>
                <w:tab w:val="num" w:pos="361"/>
              </w:tabs>
              <w:ind w:left="422" w:hanging="456"/>
              <w:rPr>
                <w:b/>
                <w:bCs/>
                <w:sz w:val="28"/>
                <w:u w:val="single"/>
              </w:rPr>
            </w:pPr>
            <w:r>
              <w:rPr>
                <w:sz w:val="6"/>
              </w:rPr>
              <w:t xml:space="preserve">  </w:t>
            </w:r>
            <w:r>
              <w:rPr>
                <w:sz w:val="28"/>
              </w:rPr>
              <w:t xml:space="preserve">Die zahlreichen Hydroxylgruppen des Guarans ermöglichen die </w:t>
            </w:r>
            <w:r>
              <w:rPr>
                <w:sz w:val="6"/>
              </w:rPr>
              <w:t xml:space="preserve">                          </w:t>
            </w:r>
            <w:r>
              <w:rPr>
                <w:sz w:val="28"/>
              </w:rPr>
              <w:t>Ausbildung von Wasserstoffbrücken zu vielen H</w:t>
            </w:r>
            <w:r>
              <w:rPr>
                <w:sz w:val="28"/>
                <w:vertAlign w:val="subscript"/>
              </w:rPr>
              <w:t>2</w:t>
            </w:r>
            <w:r>
              <w:rPr>
                <w:sz w:val="28"/>
              </w:rPr>
              <w:t>O-Molekülen.</w:t>
            </w:r>
          </w:p>
          <w:p w:rsidR="00415A88" w:rsidRDefault="00415A88">
            <w:pPr>
              <w:rPr>
                <w:sz w:val="28"/>
              </w:rPr>
            </w:pPr>
          </w:p>
          <w:p w:rsidR="00415A88" w:rsidRDefault="00415A88">
            <w:pPr>
              <w:rPr>
                <w:b/>
                <w:bCs/>
                <w:sz w:val="28"/>
                <w:u w:val="single"/>
              </w:rPr>
            </w:pPr>
          </w:p>
          <w:p w:rsidR="00415A88" w:rsidRDefault="00A556F6">
            <w:pPr>
              <w:numPr>
                <w:ilvl w:val="0"/>
                <w:numId w:val="14"/>
              </w:numPr>
              <w:tabs>
                <w:tab w:val="left" w:pos="-91"/>
                <w:tab w:val="num" w:pos="570"/>
              </w:tabs>
              <w:ind w:hanging="720"/>
              <w:rPr>
                <w:b/>
                <w:bCs/>
                <w:noProof/>
                <w:sz w:val="28"/>
                <w:lang w:val="pt-PT"/>
              </w:rPr>
            </w:pPr>
            <w:r>
              <w:rPr>
                <w:noProof/>
              </w:rPr>
              <mc:AlternateContent>
                <mc:Choice Requires="wps">
                  <w:drawing>
                    <wp:anchor distT="0" distB="0" distL="114300" distR="114300" simplePos="0" relativeHeight="251621376" behindDoc="0" locked="0" layoutInCell="1" allowOverlap="1">
                      <wp:simplePos x="0" y="0"/>
                      <wp:positionH relativeFrom="column">
                        <wp:posOffset>681355</wp:posOffset>
                      </wp:positionH>
                      <wp:positionV relativeFrom="paragraph">
                        <wp:posOffset>174625</wp:posOffset>
                      </wp:positionV>
                      <wp:extent cx="0" cy="114300"/>
                      <wp:effectExtent l="0" t="0" r="0" b="0"/>
                      <wp:wrapNone/>
                      <wp:docPr id="388"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0BEB8" id="Line 87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13.75pt" to="53.6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hl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887095</wp:posOffset>
                      </wp:positionH>
                      <wp:positionV relativeFrom="paragraph">
                        <wp:posOffset>174625</wp:posOffset>
                      </wp:positionV>
                      <wp:extent cx="0" cy="114300"/>
                      <wp:effectExtent l="0" t="0" r="0" b="0"/>
                      <wp:wrapNone/>
                      <wp:docPr id="387"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C51E7" id="Line 90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13.75pt" to="69.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k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1963420</wp:posOffset>
                      </wp:positionH>
                      <wp:positionV relativeFrom="paragraph">
                        <wp:posOffset>174625</wp:posOffset>
                      </wp:positionV>
                      <wp:extent cx="0" cy="114300"/>
                      <wp:effectExtent l="0" t="0" r="0" b="0"/>
                      <wp:wrapNone/>
                      <wp:docPr id="386"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B8412" id="Line 880"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pt,13.75pt" to="154.6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EMFQIAACwEAAAOAAAAZHJzL2Uyb0RvYy54bWysU82O2jAQvlfqO1i+QxLI0h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" strokeweight="1.5pt"/>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1934845</wp:posOffset>
                      </wp:positionH>
                      <wp:positionV relativeFrom="paragraph">
                        <wp:posOffset>174625</wp:posOffset>
                      </wp:positionV>
                      <wp:extent cx="0" cy="114300"/>
                      <wp:effectExtent l="0" t="0" r="0" b="0"/>
                      <wp:wrapNone/>
                      <wp:docPr id="385"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357C0" id="Line 879"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13.75pt" to="152.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c+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" strokeweight="1.5pt"/>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1763395</wp:posOffset>
                      </wp:positionH>
                      <wp:positionV relativeFrom="paragraph">
                        <wp:posOffset>174625</wp:posOffset>
                      </wp:positionV>
                      <wp:extent cx="0" cy="114300"/>
                      <wp:effectExtent l="0" t="0" r="0" b="0"/>
                      <wp:wrapNone/>
                      <wp:docPr id="384"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226D2" id="Line 878"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5pt,13.75pt" to="138.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F6FQIAACwEAAAOAAAAZHJzL2Uyb0RvYy54bWysU8GO2jAQvVfqP1i+QxLIsi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1420495</wp:posOffset>
                      </wp:positionH>
                      <wp:positionV relativeFrom="paragraph">
                        <wp:posOffset>174625</wp:posOffset>
                      </wp:positionV>
                      <wp:extent cx="0" cy="114300"/>
                      <wp:effectExtent l="0" t="0" r="0" b="0"/>
                      <wp:wrapNone/>
                      <wp:docPr id="383"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DBC48" id="Line 877"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13.75pt" to="111.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vyFQ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1391920</wp:posOffset>
                      </wp:positionH>
                      <wp:positionV relativeFrom="paragraph">
                        <wp:posOffset>174625</wp:posOffset>
                      </wp:positionV>
                      <wp:extent cx="0" cy="114300"/>
                      <wp:effectExtent l="0" t="0" r="0" b="0"/>
                      <wp:wrapNone/>
                      <wp:docPr id="382"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99311" id="Line 87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13.75pt" to="109.6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22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1220470</wp:posOffset>
                      </wp:positionH>
                      <wp:positionV relativeFrom="paragraph">
                        <wp:posOffset>174625</wp:posOffset>
                      </wp:positionV>
                      <wp:extent cx="0" cy="114300"/>
                      <wp:effectExtent l="0" t="0" r="0" b="0"/>
                      <wp:wrapNone/>
                      <wp:docPr id="381"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D57A2" id="Line 87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13.75pt" to="96.1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Ud6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858520</wp:posOffset>
                      </wp:positionH>
                      <wp:positionV relativeFrom="paragraph">
                        <wp:posOffset>174625</wp:posOffset>
                      </wp:positionV>
                      <wp:extent cx="0" cy="114300"/>
                      <wp:effectExtent l="0" t="0" r="0" b="0"/>
                      <wp:wrapNone/>
                      <wp:docPr id="380"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6AF76" id="Line 87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pt,13.75pt" to="67.6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E+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" strokeweight="1.5pt"/>
                  </w:pict>
                </mc:Fallback>
              </mc:AlternateContent>
            </w:r>
            <w:r>
              <w:rPr>
                <w:noProof/>
              </w:rPr>
              <mc:AlternateContent>
                <mc:Choice Requires="wpg">
                  <w:drawing>
                    <wp:anchor distT="0" distB="0" distL="114300" distR="114300" simplePos="0" relativeHeight="251631616" behindDoc="0" locked="0" layoutInCell="1" allowOverlap="1">
                      <wp:simplePos x="0" y="0"/>
                      <wp:positionH relativeFrom="column">
                        <wp:posOffset>1833880</wp:posOffset>
                      </wp:positionH>
                      <wp:positionV relativeFrom="paragraph">
                        <wp:posOffset>41275</wp:posOffset>
                      </wp:positionV>
                      <wp:extent cx="219075" cy="635"/>
                      <wp:effectExtent l="0" t="0" r="0" b="0"/>
                      <wp:wrapNone/>
                      <wp:docPr id="37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635"/>
                                <a:chOff x="6060" y="2032"/>
                                <a:chExt cx="345" cy="1"/>
                              </a:xfrm>
                            </wpg:grpSpPr>
                            <wps:wsp>
                              <wps:cNvPr id="378" name="Line 888"/>
                              <wps:cNvCnPr>
                                <a:cxnSpLocks noChangeShapeType="1"/>
                              </wps:cNvCnPr>
                              <wps:spPr bwMode="auto">
                                <a:xfrm rot="3416792">
                                  <a:off x="6149" y="1943"/>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9" name="Line 889"/>
                              <wps:cNvCnPr>
                                <a:cxnSpLocks noChangeShapeType="1"/>
                              </wps:cNvCnPr>
                              <wps:spPr bwMode="auto">
                                <a:xfrm rot="-3405367">
                                  <a:off x="6314" y="1943"/>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33ECEA" id="Group 887" o:spid="_x0000_s1026" style="position:absolute;margin-left:144.4pt;margin-top:3.25pt;width:17.25pt;height:.05pt;z-index:251631616" coordorigin="6060,2032" coordsize="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">
                      <v:line id="Line 888" o:spid="_x0000_s1027" style="position:absolute;rotation:3732048fd;visibility:visible;mso-wrap-style:square" from="6149,1943" to="6150,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" strokeweight="1.5pt"/>
                      <v:line id="Line 889" o:spid="_x0000_s1028" style="position:absolute;rotation:-3719569fd;visibility:visible;mso-wrap-style:square" from="6314,1943" to="6315,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" strokeweight="1.5pt"/>
                    </v:group>
                  </w:pict>
                </mc:Fallback>
              </mc:AlternateContent>
            </w:r>
            <w:r>
              <w:rPr>
                <w:noProof/>
              </w:rPr>
              <mc:AlternateContent>
                <mc:Choice Requires="wpg">
                  <w:drawing>
                    <wp:anchor distT="0" distB="0" distL="114300" distR="114300" simplePos="0" relativeHeight="251630592" behindDoc="0" locked="0" layoutInCell="1" allowOverlap="1">
                      <wp:simplePos x="0" y="0"/>
                      <wp:positionH relativeFrom="column">
                        <wp:posOffset>1292860</wp:posOffset>
                      </wp:positionH>
                      <wp:positionV relativeFrom="paragraph">
                        <wp:posOffset>40640</wp:posOffset>
                      </wp:positionV>
                      <wp:extent cx="219075" cy="635"/>
                      <wp:effectExtent l="0" t="0" r="0" b="0"/>
                      <wp:wrapNone/>
                      <wp:docPr id="37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635"/>
                                <a:chOff x="6060" y="2032"/>
                                <a:chExt cx="345" cy="1"/>
                              </a:xfrm>
                            </wpg:grpSpPr>
                            <wps:wsp>
                              <wps:cNvPr id="375" name="Line 885"/>
                              <wps:cNvCnPr>
                                <a:cxnSpLocks noChangeShapeType="1"/>
                              </wps:cNvCnPr>
                              <wps:spPr bwMode="auto">
                                <a:xfrm rot="3416792">
                                  <a:off x="6149" y="1943"/>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6" name="Line 886"/>
                              <wps:cNvCnPr>
                                <a:cxnSpLocks noChangeShapeType="1"/>
                              </wps:cNvCnPr>
                              <wps:spPr bwMode="auto">
                                <a:xfrm rot="-3405367">
                                  <a:off x="6314" y="1943"/>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9FB391" id="Group 884" o:spid="_x0000_s1026" style="position:absolute;margin-left:101.8pt;margin-top:3.2pt;width:17.25pt;height:.05pt;z-index:251630592" coordorigin="6060,2032" coordsize="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">
                      <v:line id="Line 885" o:spid="_x0000_s1027" style="position:absolute;rotation:3732048fd;visibility:visible;mso-wrap-style:square" from="6149,1943" to="6150,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" strokeweight="1.5pt"/>
                      <v:line id="Line 886" o:spid="_x0000_s1028" style="position:absolute;rotation:-3719569fd;visibility:visible;mso-wrap-style:square" from="6314,1943" to="6315,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" strokeweight="1.5pt"/>
                    </v:group>
                  </w:pict>
                </mc:Fallback>
              </mc:AlternateContent>
            </w:r>
            <w:r>
              <w:rPr>
                <w:noProof/>
              </w:rPr>
              <mc:AlternateContent>
                <mc:Choice Requires="wpg">
                  <w:drawing>
                    <wp:anchor distT="0" distB="0" distL="114300" distR="114300" simplePos="0" relativeHeight="251629568" behindDoc="0" locked="0" layoutInCell="1" allowOverlap="1">
                      <wp:simplePos x="0" y="0"/>
                      <wp:positionH relativeFrom="column">
                        <wp:posOffset>757555</wp:posOffset>
                      </wp:positionH>
                      <wp:positionV relativeFrom="paragraph">
                        <wp:posOffset>40640</wp:posOffset>
                      </wp:positionV>
                      <wp:extent cx="219075" cy="635"/>
                      <wp:effectExtent l="0" t="0" r="0" b="0"/>
                      <wp:wrapNone/>
                      <wp:docPr id="371"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635"/>
                                <a:chOff x="6060" y="2032"/>
                                <a:chExt cx="345" cy="1"/>
                              </a:xfrm>
                            </wpg:grpSpPr>
                            <wps:wsp>
                              <wps:cNvPr id="372" name="Line 882"/>
                              <wps:cNvCnPr>
                                <a:cxnSpLocks noChangeShapeType="1"/>
                              </wps:cNvCnPr>
                              <wps:spPr bwMode="auto">
                                <a:xfrm rot="3416792">
                                  <a:off x="6149" y="1943"/>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3" name="Line 883"/>
                              <wps:cNvCnPr>
                                <a:cxnSpLocks noChangeShapeType="1"/>
                              </wps:cNvCnPr>
                              <wps:spPr bwMode="auto">
                                <a:xfrm rot="-3405367">
                                  <a:off x="6314" y="1943"/>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A8332" id="Group 881" o:spid="_x0000_s1026" style="position:absolute;margin-left:59.65pt;margin-top:3.2pt;width:17.25pt;height:.05pt;z-index:251629568" coordorigin="6060,2032" coordsize="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">
                      <v:line id="Line 882" o:spid="_x0000_s1027" style="position:absolute;rotation:3732048fd;visibility:visible;mso-wrap-style:square" from="6149,1943" to="6150,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" strokeweight="1.5pt"/>
                      <v:line id="Line 883" o:spid="_x0000_s1028" style="position:absolute;rotation:-3719569fd;visibility:visible;mso-wrap-style:square" from="6314,1943" to="6315,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" strokeweight="1.5pt"/>
                    </v:group>
                  </w:pict>
                </mc:Fallback>
              </mc:AlternateContent>
            </w:r>
            <w:r w:rsidR="00415A88">
              <w:rPr>
                <w:noProof/>
                <w:sz w:val="28"/>
              </w:rPr>
              <w:t xml:space="preserve">    </w:t>
            </w:r>
            <w:r w:rsidR="00415A88">
              <w:rPr>
                <w:noProof/>
                <w:sz w:val="6"/>
              </w:rPr>
              <w:t xml:space="preserve">                      </w:t>
            </w:r>
            <w:r w:rsidR="00415A88">
              <w:rPr>
                <w:noProof/>
                <w:sz w:val="28"/>
                <w:lang w:val="pt-PT"/>
              </w:rPr>
              <w:t xml:space="preserve">H </w:t>
            </w:r>
            <w:r w:rsidR="00415A88">
              <w:rPr>
                <w:noProof/>
                <w:sz w:val="6"/>
                <w:lang w:val="pt-PT"/>
              </w:rPr>
              <w:t xml:space="preserve">  </w:t>
            </w:r>
            <w:r w:rsidR="00415A88">
              <w:rPr>
                <w:noProof/>
                <w:sz w:val="28"/>
                <w:lang w:val="pt-PT"/>
              </w:rPr>
              <w:t xml:space="preserve">O    </w:t>
            </w:r>
            <w:r w:rsidR="00415A88">
              <w:rPr>
                <w:noProof/>
                <w:sz w:val="6"/>
                <w:lang w:val="pt-PT"/>
              </w:rPr>
              <w:t xml:space="preserve">    </w:t>
            </w:r>
            <w:r w:rsidR="00415A88">
              <w:rPr>
                <w:noProof/>
                <w:sz w:val="28"/>
                <w:lang w:val="pt-PT"/>
              </w:rPr>
              <w:t xml:space="preserve">H </w:t>
            </w:r>
            <w:r w:rsidR="00415A88">
              <w:rPr>
                <w:noProof/>
                <w:sz w:val="6"/>
                <w:lang w:val="pt-PT"/>
              </w:rPr>
              <w:t xml:space="preserve"> </w:t>
            </w:r>
            <w:r w:rsidR="00415A88">
              <w:rPr>
                <w:noProof/>
                <w:sz w:val="28"/>
                <w:lang w:val="pt-PT"/>
              </w:rPr>
              <w:t xml:space="preserve">O     </w:t>
            </w:r>
            <w:r w:rsidR="00415A88">
              <w:rPr>
                <w:noProof/>
                <w:sz w:val="6"/>
                <w:lang w:val="pt-PT"/>
              </w:rPr>
              <w:t xml:space="preserve"> </w:t>
            </w:r>
            <w:r w:rsidR="00415A88">
              <w:rPr>
                <w:noProof/>
                <w:sz w:val="28"/>
                <w:lang w:val="pt-PT"/>
              </w:rPr>
              <w:t xml:space="preserve">H </w:t>
            </w:r>
            <w:r w:rsidR="00415A88">
              <w:rPr>
                <w:noProof/>
                <w:sz w:val="6"/>
                <w:lang w:val="pt-PT"/>
              </w:rPr>
              <w:t xml:space="preserve"> </w:t>
            </w:r>
            <w:r w:rsidR="00415A88">
              <w:rPr>
                <w:noProof/>
                <w:sz w:val="28"/>
                <w:lang w:val="pt-PT"/>
              </w:rPr>
              <w:t>O</w:t>
            </w:r>
          </w:p>
          <w:p w:rsidR="00415A88" w:rsidRDefault="00415A88">
            <w:pPr>
              <w:tabs>
                <w:tab w:val="left" w:pos="-91"/>
              </w:tabs>
              <w:ind w:left="23"/>
              <w:rPr>
                <w:noProof/>
                <w:sz w:val="6"/>
                <w:lang w:val="pt-PT"/>
              </w:rPr>
            </w:pPr>
          </w:p>
          <w:p w:rsidR="00415A88" w:rsidRDefault="00A556F6">
            <w:pPr>
              <w:tabs>
                <w:tab w:val="left" w:pos="-91"/>
              </w:tabs>
              <w:ind w:left="23"/>
              <w:rPr>
                <w:noProof/>
                <w:sz w:val="28"/>
                <w:lang w:val="pt-PT"/>
              </w:rPr>
            </w:pPr>
            <w:r>
              <w:rPr>
                <w:noProof/>
              </w:rPr>
              <mc:AlternateContent>
                <mc:Choice Requires="wps">
                  <w:drawing>
                    <wp:anchor distT="0" distB="0" distL="114300" distR="114300" simplePos="0" relativeHeight="251645952" behindDoc="0" locked="0" layoutInCell="1" allowOverlap="1">
                      <wp:simplePos x="0" y="0"/>
                      <wp:positionH relativeFrom="column">
                        <wp:posOffset>1529080</wp:posOffset>
                      </wp:positionH>
                      <wp:positionV relativeFrom="paragraph">
                        <wp:posOffset>8890</wp:posOffset>
                      </wp:positionV>
                      <wp:extent cx="108585" cy="0"/>
                      <wp:effectExtent l="0" t="0" r="0" b="0"/>
                      <wp:wrapNone/>
                      <wp:docPr id="370"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0C710" id="Line 90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pt,.7pt" to="128.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K4FA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" strokeweight="1.5pt"/>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986155</wp:posOffset>
                      </wp:positionH>
                      <wp:positionV relativeFrom="paragraph">
                        <wp:posOffset>8890</wp:posOffset>
                      </wp:positionV>
                      <wp:extent cx="108585" cy="0"/>
                      <wp:effectExtent l="0" t="0" r="0" b="0"/>
                      <wp:wrapNone/>
                      <wp:docPr id="369"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AAF51" id="Line 90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5pt,.7pt" to="86.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jb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" strokeweight="1.5p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443230</wp:posOffset>
                      </wp:positionH>
                      <wp:positionV relativeFrom="paragraph">
                        <wp:posOffset>8890</wp:posOffset>
                      </wp:positionV>
                      <wp:extent cx="108585" cy="0"/>
                      <wp:effectExtent l="0" t="0" r="0" b="0"/>
                      <wp:wrapNone/>
                      <wp:docPr id="368"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6731D" id="Line 90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7pt" to="43.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D7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" strokeweight="1.5pt"/>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1769110</wp:posOffset>
                      </wp:positionH>
                      <wp:positionV relativeFrom="paragraph">
                        <wp:posOffset>161290</wp:posOffset>
                      </wp:positionV>
                      <wp:extent cx="0" cy="114300"/>
                      <wp:effectExtent l="0" t="0" r="0" b="0"/>
                      <wp:wrapNone/>
                      <wp:docPr id="367"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867BF" id="Line 89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3pt,12.7pt" to="139.3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7cT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1576705</wp:posOffset>
                      </wp:positionH>
                      <wp:positionV relativeFrom="paragraph">
                        <wp:posOffset>161290</wp:posOffset>
                      </wp:positionV>
                      <wp:extent cx="0" cy="114300"/>
                      <wp:effectExtent l="0" t="0" r="0" b="0"/>
                      <wp:wrapNone/>
                      <wp:docPr id="366"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96364" id="Line 89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5pt,12.7pt" to="124.1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FXFAIAACw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1214755</wp:posOffset>
                      </wp:positionH>
                      <wp:positionV relativeFrom="paragraph">
                        <wp:posOffset>161290</wp:posOffset>
                      </wp:positionV>
                      <wp:extent cx="0" cy="114300"/>
                      <wp:effectExtent l="0" t="0" r="0" b="0"/>
                      <wp:wrapNone/>
                      <wp:docPr id="365"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72975" id="Line 89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5pt,12.7pt" to="95.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c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1033780</wp:posOffset>
                      </wp:positionH>
                      <wp:positionV relativeFrom="paragraph">
                        <wp:posOffset>161290</wp:posOffset>
                      </wp:positionV>
                      <wp:extent cx="0" cy="114300"/>
                      <wp:effectExtent l="0" t="0" r="0" b="0"/>
                      <wp:wrapNone/>
                      <wp:docPr id="364"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90BD8" id="Line 89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pt,12.7pt" to="81.4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0mYFAIAACw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681355</wp:posOffset>
                      </wp:positionH>
                      <wp:positionV relativeFrom="paragraph">
                        <wp:posOffset>161290</wp:posOffset>
                      </wp:positionV>
                      <wp:extent cx="0" cy="114300"/>
                      <wp:effectExtent l="0" t="0" r="0" b="0"/>
                      <wp:wrapNone/>
                      <wp:docPr id="363"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43BC6" id="Line 891"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12.7pt" to="53.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l7YFQIAACwEAAAOAAAAZHJzL2Uyb0RvYy54bWysU8uu2jAQ3VfqP1jeQxLIp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500380</wp:posOffset>
                      </wp:positionH>
                      <wp:positionV relativeFrom="paragraph">
                        <wp:posOffset>151765</wp:posOffset>
                      </wp:positionV>
                      <wp:extent cx="0" cy="114300"/>
                      <wp:effectExtent l="0" t="0" r="0" b="0"/>
                      <wp:wrapNone/>
                      <wp:docPr id="362"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FEC3B" id="Line 890"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1.95pt" to="39.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icFQIAACwEAAAOAAAAZHJzL2Uyb0RvYy54bWysU82O2jAQvlfqO1i+QxLIUo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" strokeweight="1.5pt"/>
                  </w:pict>
                </mc:Fallback>
              </mc:AlternateContent>
            </w:r>
            <w:r w:rsidR="00415A88">
              <w:rPr>
                <w:noProof/>
                <w:sz w:val="28"/>
                <w:lang w:val="pt-PT"/>
              </w:rPr>
              <w:t xml:space="preserve">     ···-N-C-C-N-C-C-N-C-C-···</w:t>
            </w:r>
          </w:p>
          <w:p w:rsidR="00415A88" w:rsidRDefault="00415A88">
            <w:pPr>
              <w:tabs>
                <w:tab w:val="left" w:pos="-91"/>
              </w:tabs>
              <w:ind w:left="23"/>
              <w:rPr>
                <w:noProof/>
                <w:sz w:val="6"/>
                <w:lang w:val="pt-PT"/>
              </w:rPr>
            </w:pPr>
          </w:p>
          <w:p w:rsidR="00415A88" w:rsidRDefault="00A556F6">
            <w:pPr>
              <w:tabs>
                <w:tab w:val="left" w:pos="-91"/>
              </w:tabs>
              <w:ind w:left="23"/>
              <w:rPr>
                <w:noProof/>
                <w:sz w:val="28"/>
                <w:lang w:val="pt-PT"/>
              </w:rPr>
            </w:pPr>
            <w:r>
              <w:rPr>
                <w:noProof/>
              </w:rPr>
              <mc:AlternateContent>
                <mc:Choice Requires="wps">
                  <w:drawing>
                    <wp:anchor distT="0" distB="0" distL="114300" distR="114300" simplePos="0" relativeHeight="251640832" behindDoc="0" locked="0" layoutInCell="1" allowOverlap="1">
                      <wp:simplePos x="0" y="0"/>
                      <wp:positionH relativeFrom="column">
                        <wp:posOffset>1767205</wp:posOffset>
                      </wp:positionH>
                      <wp:positionV relativeFrom="paragraph">
                        <wp:posOffset>160655</wp:posOffset>
                      </wp:positionV>
                      <wp:extent cx="0" cy="114300"/>
                      <wp:effectExtent l="0" t="0" r="0" b="0"/>
                      <wp:wrapNone/>
                      <wp:docPr id="361"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C8450" id="Line 89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5pt,12.65pt" to="139.1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wAFAIAACw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1214755</wp:posOffset>
                      </wp:positionH>
                      <wp:positionV relativeFrom="paragraph">
                        <wp:posOffset>160655</wp:posOffset>
                      </wp:positionV>
                      <wp:extent cx="0" cy="114300"/>
                      <wp:effectExtent l="0" t="0" r="0" b="0"/>
                      <wp:wrapNone/>
                      <wp:docPr id="360"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86D15" id="Line 897"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5pt,12.65pt" to="95.6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2v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" strokeweight="1.5pt"/>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500380</wp:posOffset>
                      </wp:positionH>
                      <wp:positionV relativeFrom="paragraph">
                        <wp:posOffset>160655</wp:posOffset>
                      </wp:positionV>
                      <wp:extent cx="0" cy="114300"/>
                      <wp:effectExtent l="0" t="0" r="0" b="0"/>
                      <wp:wrapNone/>
                      <wp:docPr id="359"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2CCD7" id="Line 89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12.65pt" to="39.4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ve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" strokeweight="1.5pt"/>
                  </w:pict>
                </mc:Fallback>
              </mc:AlternateContent>
            </w:r>
            <w:r w:rsidR="00415A88">
              <w:rPr>
                <w:noProof/>
                <w:sz w:val="6"/>
                <w:lang w:val="pt-PT"/>
              </w:rPr>
              <w:t xml:space="preserve">                                             </w:t>
            </w:r>
            <w:r w:rsidR="00415A88">
              <w:rPr>
                <w:noProof/>
                <w:sz w:val="28"/>
                <w:lang w:val="pt-PT"/>
              </w:rPr>
              <w:t>H CH</w:t>
            </w:r>
            <w:r w:rsidR="00415A88">
              <w:rPr>
                <w:noProof/>
                <w:sz w:val="28"/>
                <w:vertAlign w:val="subscript"/>
                <w:lang w:val="pt-PT"/>
              </w:rPr>
              <w:t xml:space="preserve">2  </w:t>
            </w:r>
            <w:r w:rsidR="00415A88">
              <w:rPr>
                <w:noProof/>
                <w:sz w:val="28"/>
                <w:lang w:val="pt-PT"/>
              </w:rPr>
              <w:t xml:space="preserve">H </w:t>
            </w:r>
            <w:r w:rsidR="00415A88">
              <w:rPr>
                <w:noProof/>
                <w:sz w:val="6"/>
                <w:lang w:val="pt-PT"/>
              </w:rPr>
              <w:t xml:space="preserve">  </w:t>
            </w:r>
            <w:r w:rsidR="00415A88">
              <w:rPr>
                <w:noProof/>
                <w:sz w:val="28"/>
                <w:lang w:val="pt-PT"/>
              </w:rPr>
              <w:t>CH</w:t>
            </w:r>
            <w:r w:rsidR="00415A88">
              <w:rPr>
                <w:noProof/>
                <w:sz w:val="28"/>
                <w:vertAlign w:val="subscript"/>
                <w:lang w:val="pt-PT"/>
              </w:rPr>
              <w:t xml:space="preserve">2  </w:t>
            </w:r>
            <w:r w:rsidR="00415A88">
              <w:rPr>
                <w:noProof/>
                <w:sz w:val="28"/>
                <w:lang w:val="pt-PT"/>
              </w:rPr>
              <w:t>H CH</w:t>
            </w:r>
            <w:r w:rsidR="00415A88">
              <w:rPr>
                <w:noProof/>
                <w:sz w:val="28"/>
                <w:vertAlign w:val="subscript"/>
                <w:lang w:val="pt-PT"/>
              </w:rPr>
              <w:t>2</w:t>
            </w:r>
          </w:p>
          <w:p w:rsidR="00415A88" w:rsidRDefault="00415A88">
            <w:pPr>
              <w:tabs>
                <w:tab w:val="left" w:pos="-91"/>
              </w:tabs>
              <w:ind w:left="23"/>
              <w:rPr>
                <w:noProof/>
                <w:sz w:val="6"/>
                <w:lang w:val="pt-PT"/>
              </w:rPr>
            </w:pPr>
          </w:p>
          <w:p w:rsidR="00415A88" w:rsidRDefault="00415A88">
            <w:pPr>
              <w:tabs>
                <w:tab w:val="left" w:pos="-91"/>
              </w:tabs>
              <w:ind w:left="23"/>
              <w:rPr>
                <w:noProof/>
                <w:sz w:val="28"/>
                <w:lang w:val="en-GB"/>
              </w:rPr>
            </w:pPr>
            <w:r>
              <w:rPr>
                <w:noProof/>
                <w:sz w:val="28"/>
                <w:lang w:val="pt-PT"/>
              </w:rPr>
              <w:t xml:space="preserve">         </w:t>
            </w:r>
            <w:r>
              <w:rPr>
                <w:noProof/>
                <w:sz w:val="28"/>
                <w:lang w:val="en-GB"/>
              </w:rPr>
              <w:t xml:space="preserve">OH           SH      </w:t>
            </w:r>
            <w:r>
              <w:rPr>
                <w:noProof/>
                <w:sz w:val="6"/>
                <w:lang w:val="en-GB"/>
              </w:rPr>
              <w:t xml:space="preserve">   </w:t>
            </w:r>
            <w:r>
              <w:rPr>
                <w:noProof/>
                <w:sz w:val="28"/>
                <w:lang w:val="en-GB"/>
              </w:rPr>
              <w:t>CH</w:t>
            </w:r>
          </w:p>
          <w:p w:rsidR="00415A88" w:rsidRDefault="00A556F6">
            <w:pPr>
              <w:tabs>
                <w:tab w:val="left" w:pos="-91"/>
              </w:tabs>
              <w:ind w:left="23"/>
              <w:rPr>
                <w:noProof/>
                <w:sz w:val="6"/>
                <w:lang w:val="en-GB"/>
              </w:rPr>
            </w:pPr>
            <w:r>
              <w:rPr>
                <w:noProof/>
              </w:rPr>
              <mc:AlternateContent>
                <mc:Choice Requires="wpg">
                  <w:drawing>
                    <wp:anchor distT="0" distB="0" distL="114300" distR="114300" simplePos="0" relativeHeight="251641856" behindDoc="0" locked="0" layoutInCell="1" allowOverlap="1">
                      <wp:simplePos x="0" y="0"/>
                      <wp:positionH relativeFrom="column">
                        <wp:posOffset>1641475</wp:posOffset>
                      </wp:positionH>
                      <wp:positionV relativeFrom="paragraph">
                        <wp:posOffset>12065</wp:posOffset>
                      </wp:positionV>
                      <wp:extent cx="219075" cy="635"/>
                      <wp:effectExtent l="0" t="0" r="0" b="0"/>
                      <wp:wrapNone/>
                      <wp:docPr id="356"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635"/>
                                <a:chOff x="6060" y="2032"/>
                                <a:chExt cx="345" cy="1"/>
                              </a:xfrm>
                            </wpg:grpSpPr>
                            <wps:wsp>
                              <wps:cNvPr id="357" name="Line 900"/>
                              <wps:cNvCnPr>
                                <a:cxnSpLocks noChangeShapeType="1"/>
                              </wps:cNvCnPr>
                              <wps:spPr bwMode="auto">
                                <a:xfrm rot="3416792">
                                  <a:off x="6149" y="1943"/>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8" name="Line 901"/>
                              <wps:cNvCnPr>
                                <a:cxnSpLocks noChangeShapeType="1"/>
                              </wps:cNvCnPr>
                              <wps:spPr bwMode="auto">
                                <a:xfrm rot="-3405367">
                                  <a:off x="6314" y="1943"/>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EADD1E" id="Group 899" o:spid="_x0000_s1026" style="position:absolute;margin-left:129.25pt;margin-top:.95pt;width:17.25pt;height:.05pt;z-index:251641856" coordorigin="6060,2032" coordsize="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">
                      <v:line id="Line 900" o:spid="_x0000_s1027" style="position:absolute;rotation:3732048fd;visibility:visible;mso-wrap-style:square" from="6149,1943" to="6150,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" strokeweight="1.5pt"/>
                      <v:line id="Line 901" o:spid="_x0000_s1028" style="position:absolute;rotation:-3719569fd;visibility:visible;mso-wrap-style:square" from="6314,1943" to="6315,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" strokeweight="1.5pt"/>
                    </v:group>
                  </w:pict>
                </mc:Fallback>
              </mc:AlternateContent>
            </w:r>
          </w:p>
          <w:p w:rsidR="00415A88" w:rsidRDefault="00415A88">
            <w:pPr>
              <w:tabs>
                <w:tab w:val="left" w:pos="-91"/>
              </w:tabs>
              <w:ind w:left="23"/>
              <w:rPr>
                <w:noProof/>
                <w:sz w:val="28"/>
                <w:lang w:val="en-GB"/>
              </w:rPr>
            </w:pPr>
            <w:r>
              <w:rPr>
                <w:noProof/>
                <w:sz w:val="28"/>
                <w:lang w:val="en-GB"/>
              </w:rPr>
              <w:t xml:space="preserve">                              </w:t>
            </w:r>
            <w:r>
              <w:rPr>
                <w:noProof/>
                <w:sz w:val="6"/>
                <w:lang w:val="en-GB"/>
              </w:rPr>
              <w:t xml:space="preserve">   </w:t>
            </w:r>
            <w:r>
              <w:rPr>
                <w:noProof/>
                <w:sz w:val="28"/>
                <w:lang w:val="en-GB"/>
              </w:rPr>
              <w:t>H</w:t>
            </w:r>
            <w:r>
              <w:rPr>
                <w:noProof/>
                <w:sz w:val="28"/>
                <w:vertAlign w:val="subscript"/>
                <w:lang w:val="en-GB"/>
              </w:rPr>
              <w:t>3</w:t>
            </w:r>
            <w:r>
              <w:rPr>
                <w:noProof/>
                <w:sz w:val="28"/>
                <w:lang w:val="en-GB"/>
              </w:rPr>
              <w:t>C</w:t>
            </w:r>
            <w:r>
              <w:rPr>
                <w:noProof/>
                <w:sz w:val="28"/>
                <w:vertAlign w:val="subscript"/>
                <w:lang w:val="en-GB"/>
              </w:rPr>
              <w:t xml:space="preserve">     </w:t>
            </w:r>
            <w:r>
              <w:rPr>
                <w:noProof/>
                <w:sz w:val="28"/>
                <w:lang w:val="en-GB"/>
              </w:rPr>
              <w:t>CH</w:t>
            </w:r>
            <w:r>
              <w:rPr>
                <w:noProof/>
                <w:sz w:val="28"/>
                <w:vertAlign w:val="subscript"/>
                <w:lang w:val="en-GB"/>
              </w:rPr>
              <w:t>3</w:t>
            </w:r>
          </w:p>
          <w:p w:rsidR="00415A88" w:rsidRDefault="00415A88">
            <w:pPr>
              <w:tabs>
                <w:tab w:val="left" w:pos="-91"/>
              </w:tabs>
              <w:ind w:left="23"/>
              <w:rPr>
                <w:noProof/>
                <w:sz w:val="28"/>
              </w:rPr>
            </w:pPr>
            <w:r>
              <w:rPr>
                <w:noProof/>
                <w:sz w:val="28"/>
                <w:lang w:val="en-GB"/>
              </w:rPr>
              <w:t xml:space="preserve">     </w:t>
            </w:r>
            <w:r>
              <w:rPr>
                <w:noProof/>
                <w:sz w:val="28"/>
              </w:rPr>
              <w:t>Ausschnitt aus dem Keratinmolekül</w:t>
            </w:r>
          </w:p>
          <w:p w:rsidR="00415A88" w:rsidRDefault="00415A88">
            <w:pPr>
              <w:tabs>
                <w:tab w:val="left" w:pos="-91"/>
              </w:tabs>
              <w:ind w:left="23"/>
              <w:rPr>
                <w:noProof/>
                <w:sz w:val="6"/>
              </w:rPr>
            </w:pPr>
          </w:p>
          <w:p w:rsidR="00415A88" w:rsidRDefault="00415A88">
            <w:pPr>
              <w:numPr>
                <w:ilvl w:val="0"/>
                <w:numId w:val="14"/>
              </w:numPr>
              <w:tabs>
                <w:tab w:val="left" w:pos="-91"/>
                <w:tab w:val="num" w:pos="361"/>
              </w:tabs>
              <w:ind w:left="365" w:right="-70" w:hanging="342"/>
              <w:rPr>
                <w:b/>
                <w:bCs/>
                <w:noProof/>
                <w:sz w:val="28"/>
              </w:rPr>
            </w:pPr>
            <w:r>
              <w:rPr>
                <w:noProof/>
                <w:sz w:val="28"/>
              </w:rPr>
              <w:t xml:space="preserve">Die einzelnen Aminosäuren sind über </w:t>
            </w:r>
            <w:r>
              <w:rPr>
                <w:noProof/>
                <w:sz w:val="28"/>
                <w:u w:val="single"/>
              </w:rPr>
              <w:t>Peptidbindungen</w:t>
            </w:r>
            <w:r>
              <w:rPr>
                <w:noProof/>
                <w:sz w:val="28"/>
              </w:rPr>
              <w:t xml:space="preserve"> miteinan-der verbunden.</w:t>
            </w:r>
          </w:p>
          <w:p w:rsidR="00415A88" w:rsidRDefault="00415A88">
            <w:pPr>
              <w:tabs>
                <w:tab w:val="left" w:pos="-91"/>
              </w:tabs>
              <w:ind w:right="-70"/>
              <w:rPr>
                <w:noProof/>
                <w:sz w:val="6"/>
              </w:rPr>
            </w:pPr>
          </w:p>
          <w:p w:rsidR="00415A88" w:rsidRDefault="00415A88">
            <w:pPr>
              <w:numPr>
                <w:ilvl w:val="0"/>
                <w:numId w:val="14"/>
              </w:numPr>
              <w:tabs>
                <w:tab w:val="left" w:pos="-91"/>
                <w:tab w:val="num" w:pos="361"/>
              </w:tabs>
              <w:ind w:right="-70" w:hanging="720"/>
              <w:rPr>
                <w:b/>
                <w:bCs/>
                <w:noProof/>
                <w:sz w:val="28"/>
              </w:rPr>
            </w:pPr>
            <w:r>
              <w:rPr>
                <w:noProof/>
                <w:sz w:val="28"/>
              </w:rPr>
              <w:t>Versuchsbeschreibung:</w:t>
            </w:r>
          </w:p>
          <w:p w:rsidR="00415A88" w:rsidRDefault="00415A88">
            <w:pPr>
              <w:tabs>
                <w:tab w:val="left" w:pos="-91"/>
              </w:tabs>
              <w:ind w:left="743" w:right="-70"/>
              <w:rPr>
                <w:noProof/>
                <w:sz w:val="28"/>
              </w:rPr>
            </w:pPr>
            <w:r>
              <w:rPr>
                <w:noProof/>
                <w:sz w:val="28"/>
              </w:rPr>
              <w:t>Keratin wird mit Natronlauge erhitzt.</w:t>
            </w:r>
          </w:p>
          <w:p w:rsidR="00415A88" w:rsidRDefault="00415A88">
            <w:pPr>
              <w:tabs>
                <w:tab w:val="left" w:pos="-91"/>
              </w:tabs>
              <w:ind w:left="743" w:right="-70"/>
              <w:rPr>
                <w:noProof/>
                <w:sz w:val="28"/>
              </w:rPr>
            </w:pPr>
            <w:r>
              <w:rPr>
                <w:noProof/>
                <w:sz w:val="28"/>
              </w:rPr>
              <w:t>Beobachtung: Gasentwicklung, Geruch nach NH</w:t>
            </w:r>
            <w:r>
              <w:rPr>
                <w:noProof/>
                <w:sz w:val="28"/>
                <w:vertAlign w:val="subscript"/>
              </w:rPr>
              <w:t>3</w:t>
            </w:r>
            <w:r>
              <w:rPr>
                <w:noProof/>
                <w:sz w:val="28"/>
              </w:rPr>
              <w:t>.</w:t>
            </w:r>
          </w:p>
          <w:p w:rsidR="00415A88" w:rsidRDefault="00415A88">
            <w:pPr>
              <w:tabs>
                <w:tab w:val="left" w:pos="-91"/>
              </w:tabs>
              <w:ind w:right="-70"/>
              <w:rPr>
                <w:noProof/>
                <w:sz w:val="28"/>
              </w:rPr>
            </w:pPr>
            <w:r>
              <w:rPr>
                <w:noProof/>
                <w:sz w:val="28"/>
              </w:rPr>
              <w:t xml:space="preserve">     Begründung der Beobachtungen:</w:t>
            </w:r>
          </w:p>
          <w:p w:rsidR="00415A88" w:rsidRDefault="00415A88">
            <w:pPr>
              <w:tabs>
                <w:tab w:val="left" w:pos="-91"/>
              </w:tabs>
              <w:ind w:right="-70"/>
              <w:rPr>
                <w:noProof/>
                <w:sz w:val="28"/>
              </w:rPr>
            </w:pPr>
            <w:r>
              <w:rPr>
                <w:noProof/>
                <w:sz w:val="28"/>
              </w:rPr>
              <w:t xml:space="preserve">           Die Peptidbindungen werden gespalten.</w:t>
            </w:r>
          </w:p>
          <w:p w:rsidR="00415A88" w:rsidRDefault="00415A88">
            <w:pPr>
              <w:tabs>
                <w:tab w:val="left" w:pos="-91"/>
              </w:tabs>
              <w:ind w:right="-70"/>
              <w:rPr>
                <w:noProof/>
                <w:sz w:val="28"/>
              </w:rPr>
            </w:pPr>
            <w:r>
              <w:rPr>
                <w:noProof/>
                <w:sz w:val="28"/>
              </w:rPr>
              <w:t xml:space="preserve">           Durch thermische Einwirkung wird NH</w:t>
            </w:r>
            <w:r>
              <w:rPr>
                <w:noProof/>
                <w:sz w:val="28"/>
                <w:vertAlign w:val="subscript"/>
              </w:rPr>
              <w:t>3</w:t>
            </w:r>
            <w:r>
              <w:rPr>
                <w:noProof/>
                <w:sz w:val="28"/>
              </w:rPr>
              <w:t xml:space="preserve"> freigesetzt.</w:t>
            </w:r>
          </w:p>
          <w:p w:rsidR="00415A88" w:rsidRDefault="00415A88">
            <w:pPr>
              <w:tabs>
                <w:tab w:val="left" w:pos="-91"/>
              </w:tabs>
              <w:ind w:right="-70"/>
              <w:rPr>
                <w:noProof/>
                <w:sz w:val="28"/>
              </w:rPr>
            </w:pPr>
            <w:r>
              <w:rPr>
                <w:noProof/>
                <w:sz w:val="28"/>
              </w:rPr>
              <w:t xml:space="preserve">     Nachweis des freigesetzten NH</w:t>
            </w:r>
            <w:r>
              <w:rPr>
                <w:noProof/>
                <w:sz w:val="28"/>
                <w:vertAlign w:val="subscript"/>
              </w:rPr>
              <w:t>3</w:t>
            </w:r>
            <w:r>
              <w:rPr>
                <w:noProof/>
                <w:sz w:val="28"/>
              </w:rPr>
              <w:t>:</w:t>
            </w:r>
          </w:p>
          <w:p w:rsidR="00415A88" w:rsidRDefault="00415A88">
            <w:pPr>
              <w:tabs>
                <w:tab w:val="left" w:pos="-91"/>
              </w:tabs>
              <w:ind w:right="-70"/>
              <w:rPr>
                <w:noProof/>
                <w:sz w:val="28"/>
              </w:rPr>
            </w:pPr>
            <w:r>
              <w:rPr>
                <w:noProof/>
                <w:sz w:val="28"/>
              </w:rPr>
              <w:t xml:space="preserve">           Dieses identifiziert man am charakteristischen Geruch.</w:t>
            </w:r>
          </w:p>
          <w:p w:rsidR="00415A88" w:rsidRDefault="00415A88">
            <w:pPr>
              <w:tabs>
                <w:tab w:val="left" w:pos="-91"/>
              </w:tabs>
              <w:ind w:right="-70"/>
              <w:rPr>
                <w:noProof/>
                <w:sz w:val="28"/>
              </w:rPr>
            </w:pPr>
            <w:r>
              <w:rPr>
                <w:noProof/>
                <w:sz w:val="28"/>
              </w:rPr>
              <w:t xml:space="preserve">           Ein weiteres Indiz ist die Blaufärbung von Lackmuspapier.</w:t>
            </w:r>
          </w:p>
          <w:p w:rsidR="00415A88" w:rsidRDefault="00415A88">
            <w:pPr>
              <w:pStyle w:val="Textkrper2"/>
              <w:jc w:val="left"/>
              <w:rPr>
                <w:sz w:val="28"/>
              </w:rPr>
            </w:pPr>
            <w:r>
              <w:t xml:space="preserve">          </w:t>
            </w:r>
            <w:r>
              <w:rPr>
                <w:sz w:val="28"/>
              </w:rPr>
              <w:t>Als direkter Nachweis ist auch die Reaktion mit</w:t>
            </w:r>
            <w:r>
              <w:t xml:space="preserve"> </w:t>
            </w:r>
            <w:r>
              <w:rPr>
                <w:sz w:val="28"/>
              </w:rPr>
              <w:t xml:space="preserve">HCl-Gas </w:t>
            </w:r>
          </w:p>
          <w:p w:rsidR="00415A88" w:rsidRDefault="00415A88">
            <w:pPr>
              <w:ind w:left="-34"/>
              <w:rPr>
                <w:noProof/>
                <w:sz w:val="28"/>
              </w:rPr>
            </w:pPr>
            <w:r>
              <w:rPr>
                <w:sz w:val="28"/>
              </w:rPr>
              <w:t xml:space="preserve">           </w:t>
            </w:r>
            <w:r>
              <w:rPr>
                <w:noProof/>
                <w:sz w:val="28"/>
              </w:rPr>
              <w:t>möglich. Reaktionsgleichung: NH</w:t>
            </w:r>
            <w:r>
              <w:rPr>
                <w:noProof/>
                <w:sz w:val="28"/>
                <w:vertAlign w:val="subscript"/>
              </w:rPr>
              <w:t>3</w:t>
            </w:r>
            <w:r>
              <w:rPr>
                <w:noProof/>
                <w:sz w:val="28"/>
              </w:rPr>
              <w:t xml:space="preserve"> + HCl </w:t>
            </w:r>
            <w:r>
              <w:rPr>
                <w:rFonts w:ascii="Symbol" w:hAnsi="Symbol"/>
                <w:noProof/>
                <w:sz w:val="28"/>
              </w:rPr>
              <w:t></w:t>
            </w:r>
            <w:r>
              <w:rPr>
                <w:noProof/>
                <w:sz w:val="28"/>
              </w:rPr>
              <w:t xml:space="preserve"> NH</w:t>
            </w:r>
            <w:r>
              <w:rPr>
                <w:noProof/>
                <w:sz w:val="28"/>
                <w:vertAlign w:val="subscript"/>
              </w:rPr>
              <w:t>4</w:t>
            </w:r>
            <w:r>
              <w:rPr>
                <w:noProof/>
                <w:sz w:val="28"/>
              </w:rPr>
              <w:t>Cl (Rauch).</w:t>
            </w:r>
          </w:p>
          <w:p w:rsidR="00415A88" w:rsidRDefault="00415A88">
            <w:pPr>
              <w:ind w:left="-34"/>
              <w:rPr>
                <w:noProof/>
                <w:sz w:val="28"/>
              </w:rPr>
            </w:pPr>
          </w:p>
          <w:p w:rsidR="00415A88" w:rsidRDefault="00A556F6">
            <w:pPr>
              <w:numPr>
                <w:ilvl w:val="0"/>
                <w:numId w:val="14"/>
              </w:numPr>
              <w:tabs>
                <w:tab w:val="left" w:pos="-91"/>
              </w:tabs>
              <w:ind w:hanging="743"/>
              <w:rPr>
                <w:noProof/>
                <w:sz w:val="28"/>
                <w:lang w:val="pt-PT"/>
              </w:rPr>
            </w:pPr>
            <w:r>
              <w:rPr>
                <w:noProof/>
              </w:rPr>
              <mc:AlternateContent>
                <mc:Choice Requires="wpg">
                  <w:drawing>
                    <wp:anchor distT="0" distB="0" distL="114300" distR="114300" simplePos="0" relativeHeight="251649024" behindDoc="0" locked="0" layoutInCell="1" allowOverlap="1">
                      <wp:simplePos x="0" y="0"/>
                      <wp:positionH relativeFrom="column">
                        <wp:posOffset>2767330</wp:posOffset>
                      </wp:positionH>
                      <wp:positionV relativeFrom="paragraph">
                        <wp:posOffset>184150</wp:posOffset>
                      </wp:positionV>
                      <wp:extent cx="171450" cy="361950"/>
                      <wp:effectExtent l="0" t="0" r="0" b="0"/>
                      <wp:wrapNone/>
                      <wp:docPr id="351"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361950"/>
                                <a:chOff x="6266" y="9410"/>
                                <a:chExt cx="270" cy="570"/>
                              </a:xfrm>
                            </wpg:grpSpPr>
                            <wps:wsp>
                              <wps:cNvPr id="352" name="Line 917"/>
                              <wps:cNvCnPr>
                                <a:cxnSpLocks noChangeShapeType="1"/>
                              </wps:cNvCnPr>
                              <wps:spPr bwMode="auto">
                                <a:xfrm>
                                  <a:off x="6266" y="941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3" name="Line 918"/>
                              <wps:cNvCnPr>
                                <a:cxnSpLocks noChangeShapeType="1"/>
                              </wps:cNvCnPr>
                              <wps:spPr bwMode="auto">
                                <a:xfrm>
                                  <a:off x="6536" y="941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4" name="Line 919"/>
                              <wps:cNvCnPr>
                                <a:cxnSpLocks noChangeShapeType="1"/>
                              </wps:cNvCnPr>
                              <wps:spPr bwMode="auto">
                                <a:xfrm>
                                  <a:off x="6266" y="980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5" name="Line 920"/>
                              <wps:cNvCnPr>
                                <a:cxnSpLocks noChangeShapeType="1"/>
                              </wps:cNvCnPr>
                              <wps:spPr bwMode="auto">
                                <a:xfrm>
                                  <a:off x="6536" y="980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CFBD32" id="Group 916" o:spid="_x0000_s1026" style="position:absolute;margin-left:217.9pt;margin-top:14.5pt;width:13.5pt;height:28.5pt;z-index:251649024" coordorigin="6266,9410" coordsize="27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">
                      <v:line id="Line 917" o:spid="_x0000_s1027" style="position:absolute;visibility:visible;mso-wrap-style:square" from="6266,9410" to="6266,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" strokeweight="1.5pt"/>
                      <v:line id="Line 918" o:spid="_x0000_s1028" style="position:absolute;visibility:visible;mso-wrap-style:square" from="6536,9410" to="6536,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" strokeweight="1.5pt"/>
                      <v:line id="Line 919" o:spid="_x0000_s1029" style="position:absolute;visibility:visible;mso-wrap-style:square" from="6266,9800" to="6266,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" strokeweight="1.5pt"/>
                      <v:line id="Line 920" o:spid="_x0000_s1030" style="position:absolute;visibility:visible;mso-wrap-style:square" from="6536,9800" to="6536,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" strokeweight="1.5pt"/>
                    </v:group>
                  </w:pict>
                </mc:Fallback>
              </mc:AlternateContent>
            </w:r>
            <w:r>
              <w:rPr>
                <w:noProof/>
              </w:rPr>
              <mc:AlternateContent>
                <mc:Choice Requires="wpg">
                  <w:drawing>
                    <wp:anchor distT="0" distB="0" distL="114300" distR="114300" simplePos="0" relativeHeight="251646976" behindDoc="0" locked="0" layoutInCell="1" allowOverlap="1">
                      <wp:simplePos x="0" y="0"/>
                      <wp:positionH relativeFrom="column">
                        <wp:posOffset>574675</wp:posOffset>
                      </wp:positionH>
                      <wp:positionV relativeFrom="paragraph">
                        <wp:posOffset>184150</wp:posOffset>
                      </wp:positionV>
                      <wp:extent cx="219075" cy="361950"/>
                      <wp:effectExtent l="0" t="0" r="0" b="0"/>
                      <wp:wrapNone/>
                      <wp:docPr id="34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361950"/>
                                <a:chOff x="2813" y="1703"/>
                                <a:chExt cx="345" cy="570"/>
                              </a:xfrm>
                            </wpg:grpSpPr>
                            <wps:wsp>
                              <wps:cNvPr id="347" name="Line 907"/>
                              <wps:cNvCnPr>
                                <a:cxnSpLocks noChangeShapeType="1"/>
                              </wps:cNvCnPr>
                              <wps:spPr bwMode="auto">
                                <a:xfrm>
                                  <a:off x="2813" y="170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8" name="Line 908"/>
                              <wps:cNvCnPr>
                                <a:cxnSpLocks noChangeShapeType="1"/>
                              </wps:cNvCnPr>
                              <wps:spPr bwMode="auto">
                                <a:xfrm>
                                  <a:off x="3158" y="170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9" name="Line 909"/>
                              <wps:cNvCnPr>
                                <a:cxnSpLocks noChangeShapeType="1"/>
                              </wps:cNvCnPr>
                              <wps:spPr bwMode="auto">
                                <a:xfrm>
                                  <a:off x="2828" y="209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0" name="Line 910"/>
                              <wps:cNvCnPr>
                                <a:cxnSpLocks noChangeShapeType="1"/>
                              </wps:cNvCnPr>
                              <wps:spPr bwMode="auto">
                                <a:xfrm>
                                  <a:off x="3158" y="209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5234D" id="Group 906" o:spid="_x0000_s1026" style="position:absolute;margin-left:45.25pt;margin-top:14.5pt;width:17.25pt;height:28.5pt;z-index:251646976" coordorigin="2813,1703" coordsize="3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">
                      <v:line id="Line 907" o:spid="_x0000_s1027" style="position:absolute;visibility:visible;mso-wrap-style:square" from="2813,1703" to="281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" strokeweight="1.5pt"/>
                      <v:line id="Line 908" o:spid="_x0000_s1028" style="position:absolute;visibility:visible;mso-wrap-style:square" from="3158,1703" to="3158,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" strokeweight="1.5pt"/>
                      <v:line id="Line 909" o:spid="_x0000_s1029" style="position:absolute;visibility:visible;mso-wrap-style:square" from="2828,2093" to="2828,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" strokeweight="1.5pt"/>
                      <v:line id="Line 910" o:spid="_x0000_s1030" style="position:absolute;visibility:visible;mso-wrap-style:square" from="3158,2093" to="3158,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" strokeweight="1.5pt"/>
                    </v:group>
                  </w:pict>
                </mc:Fallback>
              </mc:AlternateContent>
            </w:r>
            <w:r w:rsidR="00415A88">
              <w:rPr>
                <w:noProof/>
                <w:sz w:val="28"/>
                <w:lang w:val="pt-PT"/>
              </w:rPr>
              <w:t xml:space="preserve"> </w:t>
            </w:r>
            <w:r w:rsidR="00415A88">
              <w:rPr>
                <w:noProof/>
                <w:sz w:val="6"/>
                <w:lang w:val="pt-PT"/>
              </w:rPr>
              <w:t xml:space="preserve"> </w:t>
            </w:r>
            <w:r w:rsidR="00415A88">
              <w:rPr>
                <w:noProof/>
                <w:sz w:val="28"/>
                <w:lang w:val="pt-PT"/>
              </w:rPr>
              <w:t xml:space="preserve">H </w:t>
            </w:r>
            <w:r w:rsidR="00415A88">
              <w:rPr>
                <w:noProof/>
                <w:sz w:val="6"/>
                <w:lang w:val="pt-PT"/>
              </w:rPr>
              <w:t xml:space="preserve">    </w:t>
            </w:r>
            <w:r w:rsidR="00415A88">
              <w:rPr>
                <w:noProof/>
                <w:sz w:val="28"/>
                <w:lang w:val="pt-PT"/>
              </w:rPr>
              <w:t>NH</w:t>
            </w:r>
            <w:r w:rsidR="00415A88">
              <w:rPr>
                <w:noProof/>
                <w:sz w:val="28"/>
                <w:vertAlign w:val="subscript"/>
                <w:lang w:val="pt-PT"/>
              </w:rPr>
              <w:t xml:space="preserve">2 </w:t>
            </w:r>
            <w:r w:rsidR="00415A88">
              <w:rPr>
                <w:noProof/>
                <w:sz w:val="28"/>
                <w:lang w:val="pt-PT"/>
              </w:rPr>
              <w:t xml:space="preserve">                                    </w:t>
            </w:r>
            <w:r w:rsidR="00415A88">
              <w:rPr>
                <w:noProof/>
                <w:sz w:val="6"/>
                <w:lang w:val="pt-PT"/>
              </w:rPr>
              <w:t xml:space="preserve"> </w:t>
            </w:r>
            <w:r w:rsidR="00415A88">
              <w:rPr>
                <w:noProof/>
                <w:sz w:val="28"/>
                <w:lang w:val="pt-PT"/>
              </w:rPr>
              <w:t>H NH</w:t>
            </w:r>
            <w:r w:rsidR="00415A88">
              <w:rPr>
                <w:noProof/>
                <w:sz w:val="28"/>
                <w:vertAlign w:val="subscript"/>
                <w:lang w:val="pt-PT"/>
              </w:rPr>
              <w:t xml:space="preserve">2                            </w:t>
            </w:r>
            <w:r w:rsidR="00415A88">
              <w:rPr>
                <w:noProof/>
                <w:sz w:val="6"/>
                <w:vertAlign w:val="subscript"/>
                <w:lang w:val="pt-PT"/>
              </w:rPr>
              <w:t xml:space="preserve">                                                                                                                </w:t>
            </w:r>
          </w:p>
          <w:p w:rsidR="00415A88" w:rsidRDefault="00415A88">
            <w:pPr>
              <w:tabs>
                <w:tab w:val="left" w:pos="-91"/>
              </w:tabs>
              <w:rPr>
                <w:noProof/>
                <w:sz w:val="6"/>
                <w:lang w:val="pt-PT"/>
              </w:rPr>
            </w:pPr>
          </w:p>
          <w:p w:rsidR="00415A88" w:rsidRDefault="00415A88">
            <w:pPr>
              <w:tabs>
                <w:tab w:val="left" w:pos="-91"/>
              </w:tabs>
              <w:rPr>
                <w:noProof/>
                <w:sz w:val="28"/>
                <w:vertAlign w:val="superscript"/>
                <w:lang w:val="pt-PT"/>
              </w:rPr>
            </w:pPr>
            <w:r>
              <w:rPr>
                <w:noProof/>
                <w:sz w:val="28"/>
                <w:lang w:val="pt-PT"/>
              </w:rPr>
              <w:t xml:space="preserve">        H-C-C-COOH                         H-C-C-COOH </w:t>
            </w:r>
          </w:p>
          <w:p w:rsidR="00415A88" w:rsidRDefault="00415A88">
            <w:pPr>
              <w:tabs>
                <w:tab w:val="left" w:pos="-91"/>
              </w:tabs>
              <w:rPr>
                <w:noProof/>
                <w:sz w:val="6"/>
                <w:lang w:val="pt-PT"/>
              </w:rPr>
            </w:pPr>
          </w:p>
          <w:p w:rsidR="00415A88" w:rsidRDefault="00A556F6">
            <w:pPr>
              <w:tabs>
                <w:tab w:val="left" w:pos="-91"/>
              </w:tabs>
              <w:rPr>
                <w:noProof/>
                <w:sz w:val="22"/>
                <w:lang w:val="pt-PT"/>
              </w:rPr>
            </w:pPr>
            <w:r>
              <w:rPr>
                <w:noProof/>
              </w:rPr>
              <mc:AlternateContent>
                <mc:Choice Requires="wps">
                  <w:drawing>
                    <wp:anchor distT="0" distB="0" distL="114300" distR="114300" simplePos="0" relativeHeight="251651072" behindDoc="0" locked="0" layoutInCell="1" allowOverlap="1">
                      <wp:simplePos x="0" y="0"/>
                      <wp:positionH relativeFrom="column">
                        <wp:posOffset>2765425</wp:posOffset>
                      </wp:positionH>
                      <wp:positionV relativeFrom="paragraph">
                        <wp:posOffset>189230</wp:posOffset>
                      </wp:positionV>
                      <wp:extent cx="0" cy="228600"/>
                      <wp:effectExtent l="0" t="0" r="0" b="0"/>
                      <wp:wrapNone/>
                      <wp:docPr id="345"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1C988" id="Line 92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14.9pt" to="217.7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3K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" strokeweight="1.5pt"/>
                  </w:pict>
                </mc:Fallback>
              </mc:AlternateContent>
            </w:r>
            <w:r w:rsidR="00415A88">
              <w:rPr>
                <w:noProof/>
                <w:sz w:val="28"/>
                <w:lang w:val="pt-PT"/>
              </w:rPr>
              <w:t xml:space="preserve">        </w:t>
            </w:r>
            <w:r w:rsidR="00415A88">
              <w:rPr>
                <w:noProof/>
                <w:sz w:val="28"/>
                <w:vertAlign w:val="superscript"/>
                <w:lang w:val="pt-PT"/>
              </w:rPr>
              <w:t xml:space="preserve">-II  </w:t>
            </w:r>
            <w:r w:rsidR="00415A88">
              <w:rPr>
                <w:noProof/>
                <w:sz w:val="28"/>
                <w:lang w:val="pt-PT"/>
              </w:rPr>
              <w:t>SH</w:t>
            </w:r>
            <w:r w:rsidR="00415A88">
              <w:rPr>
                <w:noProof/>
                <w:sz w:val="6"/>
                <w:lang w:val="pt-PT"/>
              </w:rPr>
              <w:t xml:space="preserve">  </w:t>
            </w:r>
            <w:r w:rsidR="00415A88">
              <w:rPr>
                <w:noProof/>
                <w:sz w:val="28"/>
                <w:lang w:val="pt-PT"/>
              </w:rPr>
              <w:t xml:space="preserve">H                        </w:t>
            </w:r>
            <w:r w:rsidR="00415A88">
              <w:rPr>
                <w:noProof/>
                <w:lang w:val="pt-PT"/>
              </w:rPr>
              <w:t>-</w:t>
            </w:r>
            <w:r w:rsidR="00415A88">
              <w:rPr>
                <w:noProof/>
                <w:sz w:val="22"/>
                <w:lang w:val="pt-PT"/>
              </w:rPr>
              <w:t>I</w:t>
            </w:r>
            <w:r w:rsidR="00415A88">
              <w:rPr>
                <w:noProof/>
                <w:sz w:val="28"/>
                <w:lang w:val="pt-PT"/>
              </w:rPr>
              <w:t xml:space="preserve">            </w:t>
            </w:r>
            <w:r w:rsidR="00415A88">
              <w:rPr>
                <w:noProof/>
                <w:sz w:val="8"/>
                <w:lang w:val="pt-PT"/>
              </w:rPr>
              <w:t xml:space="preserve">  </w:t>
            </w:r>
            <w:r w:rsidR="00415A88">
              <w:rPr>
                <w:noProof/>
                <w:sz w:val="28"/>
                <w:vertAlign w:val="superscript"/>
                <w:lang w:val="pt-PT"/>
              </w:rPr>
              <w:t xml:space="preserve">-I </w:t>
            </w:r>
            <w:r w:rsidR="00415A88">
              <w:rPr>
                <w:noProof/>
                <w:sz w:val="28"/>
                <w:lang w:val="pt-PT"/>
              </w:rPr>
              <w:t xml:space="preserve">S </w:t>
            </w:r>
            <w:r w:rsidR="00415A88">
              <w:rPr>
                <w:noProof/>
                <w:sz w:val="6"/>
                <w:lang w:val="pt-PT"/>
              </w:rPr>
              <w:t xml:space="preserve"> </w:t>
            </w:r>
            <w:r w:rsidR="00415A88">
              <w:rPr>
                <w:noProof/>
                <w:sz w:val="28"/>
                <w:lang w:val="pt-PT"/>
              </w:rPr>
              <w:t xml:space="preserve">H                           </w:t>
            </w:r>
            <w:r w:rsidR="00415A88">
              <w:rPr>
                <w:noProof/>
                <w:sz w:val="6"/>
                <w:lang w:val="pt-PT"/>
              </w:rPr>
              <w:t xml:space="preserve"> </w:t>
            </w:r>
            <w:r w:rsidR="00415A88">
              <w:rPr>
                <w:noProof/>
                <w:lang w:val="pt-PT"/>
              </w:rPr>
              <w:t>-</w:t>
            </w:r>
            <w:r w:rsidR="00415A88">
              <w:rPr>
                <w:noProof/>
                <w:sz w:val="22"/>
                <w:lang w:val="pt-PT"/>
              </w:rPr>
              <w:t>II</w:t>
            </w:r>
            <w:r w:rsidR="00415A88">
              <w:rPr>
                <w:noProof/>
                <w:sz w:val="28"/>
                <w:lang w:val="pt-PT"/>
              </w:rPr>
              <w:t xml:space="preserve">            </w:t>
            </w:r>
            <w:r w:rsidR="00415A88">
              <w:rPr>
                <w:noProof/>
                <w:sz w:val="8"/>
                <w:lang w:val="pt-PT"/>
              </w:rPr>
              <w:t xml:space="preserve">  </w:t>
            </w:r>
          </w:p>
          <w:p w:rsidR="00415A88" w:rsidRDefault="00415A88">
            <w:pPr>
              <w:tabs>
                <w:tab w:val="left" w:pos="-91"/>
              </w:tabs>
              <w:rPr>
                <w:noProof/>
                <w:sz w:val="28"/>
                <w:vertAlign w:val="superscript"/>
                <w:lang w:val="pt-PT"/>
              </w:rPr>
            </w:pPr>
            <w:r>
              <w:rPr>
                <w:noProof/>
                <w:sz w:val="28"/>
                <w:lang w:val="pt-PT"/>
              </w:rPr>
              <w:t xml:space="preserve">                                   +  H</w:t>
            </w:r>
            <w:r>
              <w:rPr>
                <w:noProof/>
                <w:sz w:val="28"/>
                <w:vertAlign w:val="subscript"/>
                <w:lang w:val="pt-PT"/>
              </w:rPr>
              <w:t>2</w:t>
            </w:r>
            <w:r>
              <w:rPr>
                <w:noProof/>
                <w:sz w:val="28"/>
                <w:lang w:val="pt-PT"/>
              </w:rPr>
              <w:t>O</w:t>
            </w:r>
            <w:r>
              <w:rPr>
                <w:noProof/>
                <w:sz w:val="28"/>
                <w:vertAlign w:val="subscript"/>
                <w:lang w:val="pt-PT"/>
              </w:rPr>
              <w:t>2</w:t>
            </w:r>
            <w:r>
              <w:rPr>
                <w:noProof/>
                <w:sz w:val="28"/>
                <w:lang w:val="pt-PT"/>
              </w:rPr>
              <w:t xml:space="preserve">   </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rPr>
              <w:t></w:t>
            </w:r>
            <w:r>
              <w:rPr>
                <w:rFonts w:ascii="Symbol" w:hAnsi="Symbol"/>
                <w:noProof/>
                <w:sz w:val="28"/>
                <w:vertAlign w:val="subscript"/>
              </w:rPr>
              <w:t></w:t>
            </w:r>
            <w:r>
              <w:rPr>
                <w:rFonts w:ascii="Symbol" w:hAnsi="Symbol"/>
                <w:noProof/>
                <w:sz w:val="28"/>
              </w:rPr>
              <w:t></w:t>
            </w:r>
          </w:p>
          <w:p w:rsidR="00415A88" w:rsidRDefault="00A556F6">
            <w:pPr>
              <w:tabs>
                <w:tab w:val="left" w:pos="-91"/>
              </w:tabs>
              <w:rPr>
                <w:noProof/>
                <w:sz w:val="28"/>
                <w:lang w:val="pt-PT"/>
              </w:rPr>
            </w:pPr>
            <w:r>
              <w:rPr>
                <w:noProof/>
              </w:rPr>
              <mc:AlternateContent>
                <mc:Choice Requires="wpg">
                  <w:drawing>
                    <wp:anchor distT="0" distB="0" distL="114300" distR="114300" simplePos="0" relativeHeight="251650048" behindDoc="0" locked="0" layoutInCell="1" allowOverlap="1">
                      <wp:simplePos x="0" y="0"/>
                      <wp:positionH relativeFrom="column">
                        <wp:posOffset>2757805</wp:posOffset>
                      </wp:positionH>
                      <wp:positionV relativeFrom="paragraph">
                        <wp:posOffset>167005</wp:posOffset>
                      </wp:positionV>
                      <wp:extent cx="200025" cy="361950"/>
                      <wp:effectExtent l="0" t="0" r="0" b="0"/>
                      <wp:wrapNone/>
                      <wp:docPr id="340"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361950"/>
                                <a:chOff x="6251" y="10850"/>
                                <a:chExt cx="315" cy="570"/>
                              </a:xfrm>
                            </wpg:grpSpPr>
                            <wps:wsp>
                              <wps:cNvPr id="341" name="Line 922"/>
                              <wps:cNvCnPr>
                                <a:cxnSpLocks noChangeShapeType="1"/>
                              </wps:cNvCnPr>
                              <wps:spPr bwMode="auto">
                                <a:xfrm>
                                  <a:off x="6266" y="1085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2" name="Line 923"/>
                              <wps:cNvCnPr>
                                <a:cxnSpLocks noChangeShapeType="1"/>
                              </wps:cNvCnPr>
                              <wps:spPr bwMode="auto">
                                <a:xfrm>
                                  <a:off x="6551" y="1085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3" name="Line 924"/>
                              <wps:cNvCnPr>
                                <a:cxnSpLocks noChangeShapeType="1"/>
                              </wps:cNvCnPr>
                              <wps:spPr bwMode="auto">
                                <a:xfrm>
                                  <a:off x="6251" y="1124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4" name="Line 925"/>
                              <wps:cNvCnPr>
                                <a:cxnSpLocks noChangeShapeType="1"/>
                              </wps:cNvCnPr>
                              <wps:spPr bwMode="auto">
                                <a:xfrm>
                                  <a:off x="6566" y="1124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E26D12" id="Group 921" o:spid="_x0000_s1026" style="position:absolute;margin-left:217.15pt;margin-top:13.15pt;width:15.75pt;height:28.5pt;z-index:251650048" coordorigin="6251,10850" coordsize="3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">
                      <v:line id="Line 922" o:spid="_x0000_s1027" style="position:absolute;visibility:visible;mso-wrap-style:square" from="6266,10850" to="6266,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" strokeweight="1.5pt"/>
                      <v:line id="Line 923" o:spid="_x0000_s1028" style="position:absolute;visibility:visible;mso-wrap-style:square" from="6551,10850" to="6551,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" strokeweight="1.5pt"/>
                      <v:line id="Line 924" o:spid="_x0000_s1029" style="position:absolute;visibility:visible;mso-wrap-style:square" from="6251,11240" to="6251,1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" strokeweight="1.5pt"/>
                      <v:line id="Line 925" o:spid="_x0000_s1030" style="position:absolute;visibility:visible;mso-wrap-style:square" from="6566,11240" to="6566,1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" strokeweight="1.5pt"/>
                    </v:group>
                  </w:pict>
                </mc:Fallback>
              </mc:AlternateContent>
            </w:r>
            <w:r>
              <w:rPr>
                <w:noProof/>
              </w:rPr>
              <mc:AlternateContent>
                <mc:Choice Requires="wpg">
                  <w:drawing>
                    <wp:anchor distT="0" distB="0" distL="114300" distR="114300" simplePos="0" relativeHeight="251648000" behindDoc="0" locked="0" layoutInCell="1" allowOverlap="1">
                      <wp:simplePos x="0" y="0"/>
                      <wp:positionH relativeFrom="column">
                        <wp:posOffset>574675</wp:posOffset>
                      </wp:positionH>
                      <wp:positionV relativeFrom="paragraph">
                        <wp:posOffset>170815</wp:posOffset>
                      </wp:positionV>
                      <wp:extent cx="219075" cy="361950"/>
                      <wp:effectExtent l="0" t="0" r="0" b="0"/>
                      <wp:wrapNone/>
                      <wp:docPr id="335"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361950"/>
                                <a:chOff x="2813" y="1703"/>
                                <a:chExt cx="345" cy="570"/>
                              </a:xfrm>
                            </wpg:grpSpPr>
                            <wps:wsp>
                              <wps:cNvPr id="336" name="Line 912"/>
                              <wps:cNvCnPr>
                                <a:cxnSpLocks noChangeShapeType="1"/>
                              </wps:cNvCnPr>
                              <wps:spPr bwMode="auto">
                                <a:xfrm>
                                  <a:off x="2813" y="170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7" name="Line 913"/>
                              <wps:cNvCnPr>
                                <a:cxnSpLocks noChangeShapeType="1"/>
                              </wps:cNvCnPr>
                              <wps:spPr bwMode="auto">
                                <a:xfrm>
                                  <a:off x="3158" y="170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8" name="Line 914"/>
                              <wps:cNvCnPr>
                                <a:cxnSpLocks noChangeShapeType="1"/>
                              </wps:cNvCnPr>
                              <wps:spPr bwMode="auto">
                                <a:xfrm>
                                  <a:off x="2828" y="209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9" name="Line 915"/>
                              <wps:cNvCnPr>
                                <a:cxnSpLocks noChangeShapeType="1"/>
                              </wps:cNvCnPr>
                              <wps:spPr bwMode="auto">
                                <a:xfrm>
                                  <a:off x="3158" y="209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9F68AE" id="Group 911" o:spid="_x0000_s1026" style="position:absolute;margin-left:45.25pt;margin-top:13.45pt;width:17.25pt;height:28.5pt;z-index:251648000" coordorigin="2813,1703" coordsize="3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">
                      <v:line id="Line 912" o:spid="_x0000_s1027" style="position:absolute;visibility:visible;mso-wrap-style:square" from="2813,1703" to="281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" strokeweight="1.5pt"/>
                      <v:line id="Line 913" o:spid="_x0000_s1028" style="position:absolute;visibility:visible;mso-wrap-style:square" from="3158,1703" to="3158,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" strokeweight="1.5pt"/>
                      <v:line id="Line 914" o:spid="_x0000_s1029" style="position:absolute;visibility:visible;mso-wrap-style:square" from="2828,2093" to="2828,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" strokeweight="1.5pt"/>
                      <v:line id="Line 915" o:spid="_x0000_s1030" style="position:absolute;visibility:visible;mso-wrap-style:square" from="3158,2093" to="3158,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" strokeweight="1.5pt"/>
                    </v:group>
                  </w:pict>
                </mc:Fallback>
              </mc:AlternateContent>
            </w:r>
            <w:r w:rsidR="00415A88">
              <w:rPr>
                <w:noProof/>
                <w:sz w:val="28"/>
                <w:lang w:val="pt-PT"/>
              </w:rPr>
              <w:t xml:space="preserve">        </w:t>
            </w:r>
            <w:r w:rsidR="00415A88">
              <w:rPr>
                <w:noProof/>
                <w:sz w:val="28"/>
                <w:vertAlign w:val="superscript"/>
                <w:lang w:val="pt-PT"/>
              </w:rPr>
              <w:t xml:space="preserve">-II  </w:t>
            </w:r>
            <w:r w:rsidR="00415A88">
              <w:rPr>
                <w:noProof/>
                <w:sz w:val="28"/>
                <w:lang w:val="pt-PT"/>
              </w:rPr>
              <w:t>SH</w:t>
            </w:r>
            <w:r w:rsidR="00415A88">
              <w:rPr>
                <w:noProof/>
                <w:sz w:val="6"/>
                <w:lang w:val="pt-PT"/>
              </w:rPr>
              <w:t xml:space="preserve">  </w:t>
            </w:r>
            <w:r w:rsidR="00415A88">
              <w:rPr>
                <w:noProof/>
                <w:sz w:val="28"/>
                <w:lang w:val="pt-PT"/>
              </w:rPr>
              <w:t xml:space="preserve">H                                      </w:t>
            </w:r>
            <w:r w:rsidR="00415A88">
              <w:rPr>
                <w:noProof/>
                <w:sz w:val="6"/>
                <w:lang w:val="pt-PT"/>
              </w:rPr>
              <w:t xml:space="preserve">  </w:t>
            </w:r>
            <w:r w:rsidR="00415A88">
              <w:rPr>
                <w:noProof/>
                <w:sz w:val="28"/>
                <w:vertAlign w:val="superscript"/>
                <w:lang w:val="pt-PT"/>
              </w:rPr>
              <w:t xml:space="preserve">-I </w:t>
            </w:r>
            <w:r w:rsidR="00415A88">
              <w:rPr>
                <w:noProof/>
                <w:sz w:val="28"/>
                <w:lang w:val="pt-PT"/>
              </w:rPr>
              <w:t xml:space="preserve">S </w:t>
            </w:r>
            <w:r w:rsidR="00415A88">
              <w:rPr>
                <w:noProof/>
                <w:sz w:val="6"/>
                <w:lang w:val="pt-PT"/>
              </w:rPr>
              <w:t xml:space="preserve">   </w:t>
            </w:r>
            <w:r w:rsidR="00415A88">
              <w:rPr>
                <w:noProof/>
                <w:sz w:val="28"/>
                <w:lang w:val="pt-PT"/>
              </w:rPr>
              <w:t>H</w:t>
            </w:r>
          </w:p>
          <w:p w:rsidR="00415A88" w:rsidRDefault="00415A88">
            <w:pPr>
              <w:tabs>
                <w:tab w:val="left" w:pos="-91"/>
              </w:tabs>
              <w:rPr>
                <w:noProof/>
                <w:sz w:val="6"/>
                <w:lang w:val="pt-PT"/>
              </w:rPr>
            </w:pPr>
          </w:p>
          <w:p w:rsidR="00415A88" w:rsidRDefault="00415A88">
            <w:pPr>
              <w:tabs>
                <w:tab w:val="left" w:pos="-91"/>
              </w:tabs>
              <w:rPr>
                <w:noProof/>
                <w:sz w:val="28"/>
                <w:lang w:val="pt-PT"/>
              </w:rPr>
            </w:pPr>
            <w:r>
              <w:rPr>
                <w:noProof/>
                <w:sz w:val="28"/>
                <w:lang w:val="pt-PT"/>
              </w:rPr>
              <w:t xml:space="preserve">        H-C-C-COOH                         H-C-C-COOH</w:t>
            </w:r>
          </w:p>
          <w:p w:rsidR="00415A88" w:rsidRDefault="00415A88">
            <w:pPr>
              <w:tabs>
                <w:tab w:val="left" w:pos="-91"/>
              </w:tabs>
              <w:rPr>
                <w:noProof/>
                <w:sz w:val="6"/>
                <w:lang w:val="pt-PT"/>
              </w:rPr>
            </w:pPr>
          </w:p>
          <w:p w:rsidR="00415A88" w:rsidRDefault="00415A88">
            <w:pPr>
              <w:tabs>
                <w:tab w:val="left" w:pos="-91"/>
              </w:tabs>
              <w:rPr>
                <w:noProof/>
                <w:sz w:val="28"/>
                <w:lang w:val="pt-PT"/>
              </w:rPr>
            </w:pPr>
            <w:r>
              <w:rPr>
                <w:noProof/>
                <w:sz w:val="28"/>
                <w:lang w:val="pt-PT"/>
              </w:rPr>
              <w:t xml:space="preserve">           </w:t>
            </w:r>
            <w:r>
              <w:rPr>
                <w:noProof/>
                <w:sz w:val="6"/>
                <w:lang w:val="pt-PT"/>
              </w:rPr>
              <w:t xml:space="preserve">    </w:t>
            </w:r>
            <w:r>
              <w:rPr>
                <w:noProof/>
                <w:sz w:val="28"/>
                <w:lang w:val="pt-PT"/>
              </w:rPr>
              <w:t xml:space="preserve">H </w:t>
            </w:r>
            <w:r>
              <w:rPr>
                <w:noProof/>
                <w:sz w:val="6"/>
                <w:lang w:val="pt-PT"/>
              </w:rPr>
              <w:t xml:space="preserve">    </w:t>
            </w:r>
            <w:r>
              <w:rPr>
                <w:noProof/>
                <w:sz w:val="28"/>
                <w:lang w:val="pt-PT"/>
              </w:rPr>
              <w:t>NH</w:t>
            </w:r>
            <w:r>
              <w:rPr>
                <w:noProof/>
                <w:sz w:val="28"/>
                <w:vertAlign w:val="subscript"/>
                <w:lang w:val="pt-PT"/>
              </w:rPr>
              <w:t>2</w:t>
            </w:r>
            <w:r>
              <w:rPr>
                <w:noProof/>
                <w:sz w:val="28"/>
                <w:lang w:val="pt-PT"/>
              </w:rPr>
              <w:t xml:space="preserve">                                     </w:t>
            </w:r>
            <w:r>
              <w:rPr>
                <w:noProof/>
                <w:sz w:val="6"/>
                <w:lang w:val="pt-PT"/>
              </w:rPr>
              <w:t xml:space="preserve"> </w:t>
            </w:r>
            <w:r>
              <w:rPr>
                <w:noProof/>
                <w:sz w:val="28"/>
                <w:lang w:val="pt-PT"/>
              </w:rPr>
              <w:t>H NH</w:t>
            </w:r>
            <w:r>
              <w:rPr>
                <w:noProof/>
                <w:sz w:val="28"/>
                <w:vertAlign w:val="subscript"/>
                <w:lang w:val="pt-PT"/>
              </w:rPr>
              <w:t>2</w:t>
            </w:r>
          </w:p>
          <w:p w:rsidR="00415A88" w:rsidRDefault="00415A88">
            <w:pPr>
              <w:tabs>
                <w:tab w:val="left" w:pos="479"/>
              </w:tabs>
              <w:jc w:val="both"/>
              <w:rPr>
                <w:noProof/>
                <w:sz w:val="6"/>
                <w:lang w:val="pt-PT"/>
              </w:rPr>
            </w:pPr>
            <w:r>
              <w:rPr>
                <w:noProof/>
                <w:sz w:val="6"/>
                <w:lang w:val="pt-PT"/>
              </w:rPr>
              <w:t xml:space="preserve">       </w:t>
            </w:r>
          </w:p>
          <w:p w:rsidR="00415A88" w:rsidRDefault="00415A88">
            <w:pPr>
              <w:tabs>
                <w:tab w:val="left" w:pos="479"/>
              </w:tabs>
              <w:jc w:val="both"/>
              <w:rPr>
                <w:noProof/>
                <w:sz w:val="28"/>
              </w:rPr>
            </w:pPr>
            <w:r>
              <w:rPr>
                <w:noProof/>
                <w:sz w:val="28"/>
                <w:lang w:val="pt-PT"/>
              </w:rPr>
              <w:t xml:space="preserve">       </w:t>
            </w:r>
            <w:r>
              <w:rPr>
                <w:noProof/>
                <w:sz w:val="28"/>
              </w:rPr>
              <w:t xml:space="preserve">Es handet </w:t>
            </w:r>
            <w:r>
              <w:rPr>
                <w:noProof/>
                <w:sz w:val="6"/>
              </w:rPr>
              <w:t xml:space="preserve"> </w:t>
            </w:r>
            <w:r>
              <w:rPr>
                <w:noProof/>
                <w:sz w:val="28"/>
              </w:rPr>
              <w:t xml:space="preserve">sich </w:t>
            </w:r>
            <w:r>
              <w:rPr>
                <w:noProof/>
                <w:sz w:val="6"/>
              </w:rPr>
              <w:t xml:space="preserve"> </w:t>
            </w:r>
            <w:r>
              <w:rPr>
                <w:noProof/>
                <w:sz w:val="28"/>
              </w:rPr>
              <w:t xml:space="preserve">um </w:t>
            </w:r>
            <w:r>
              <w:rPr>
                <w:noProof/>
                <w:sz w:val="6"/>
              </w:rPr>
              <w:t xml:space="preserve"> </w:t>
            </w:r>
            <w:r>
              <w:rPr>
                <w:noProof/>
                <w:sz w:val="28"/>
              </w:rPr>
              <w:t xml:space="preserve">eine </w:t>
            </w:r>
            <w:r>
              <w:rPr>
                <w:noProof/>
                <w:sz w:val="6"/>
              </w:rPr>
              <w:t xml:space="preserve"> </w:t>
            </w:r>
            <w:r>
              <w:rPr>
                <w:noProof/>
                <w:sz w:val="28"/>
              </w:rPr>
              <w:t xml:space="preserve">Redoxreaktion, </w:t>
            </w:r>
            <w:r>
              <w:rPr>
                <w:noProof/>
                <w:sz w:val="6"/>
              </w:rPr>
              <w:t xml:space="preserve"> </w:t>
            </w:r>
            <w:r>
              <w:rPr>
                <w:noProof/>
                <w:sz w:val="28"/>
              </w:rPr>
              <w:t xml:space="preserve">weil </w:t>
            </w:r>
            <w:r>
              <w:rPr>
                <w:noProof/>
                <w:sz w:val="6"/>
              </w:rPr>
              <w:t xml:space="preserve"> </w:t>
            </w:r>
            <w:r>
              <w:rPr>
                <w:noProof/>
                <w:sz w:val="28"/>
              </w:rPr>
              <w:t xml:space="preserve">die </w:t>
            </w:r>
            <w:r>
              <w:rPr>
                <w:noProof/>
                <w:sz w:val="6"/>
              </w:rPr>
              <w:t xml:space="preserve"> </w:t>
            </w:r>
            <w:r>
              <w:rPr>
                <w:noProof/>
                <w:sz w:val="28"/>
              </w:rPr>
              <w:t xml:space="preserve">Oxidationszahl    </w:t>
            </w:r>
          </w:p>
          <w:p w:rsidR="00415A88" w:rsidRDefault="00415A88">
            <w:pPr>
              <w:tabs>
                <w:tab w:val="left" w:pos="479"/>
              </w:tabs>
              <w:jc w:val="both"/>
              <w:rPr>
                <w:noProof/>
                <w:sz w:val="28"/>
              </w:rPr>
            </w:pPr>
            <w:r>
              <w:rPr>
                <w:noProof/>
                <w:sz w:val="28"/>
              </w:rPr>
              <w:t xml:space="preserve">       der </w:t>
            </w:r>
            <w:r>
              <w:rPr>
                <w:noProof/>
                <w:sz w:val="6"/>
              </w:rPr>
              <w:t xml:space="preserve"> </w:t>
            </w:r>
            <w:r>
              <w:rPr>
                <w:noProof/>
                <w:sz w:val="28"/>
              </w:rPr>
              <w:t xml:space="preserve">S-Atome </w:t>
            </w:r>
            <w:r>
              <w:rPr>
                <w:noProof/>
                <w:sz w:val="6"/>
              </w:rPr>
              <w:t xml:space="preserve"> </w:t>
            </w:r>
            <w:r>
              <w:rPr>
                <w:noProof/>
                <w:sz w:val="28"/>
              </w:rPr>
              <w:t xml:space="preserve">von </w:t>
            </w:r>
            <w:r>
              <w:rPr>
                <w:noProof/>
                <w:sz w:val="6"/>
              </w:rPr>
              <w:t xml:space="preserve"> </w:t>
            </w:r>
            <w:r>
              <w:rPr>
                <w:noProof/>
                <w:sz w:val="28"/>
              </w:rPr>
              <w:t xml:space="preserve">–II </w:t>
            </w:r>
            <w:r>
              <w:rPr>
                <w:noProof/>
                <w:sz w:val="6"/>
              </w:rPr>
              <w:t xml:space="preserve"> </w:t>
            </w:r>
            <w:r>
              <w:rPr>
                <w:noProof/>
                <w:sz w:val="28"/>
              </w:rPr>
              <w:t xml:space="preserve">auf </w:t>
            </w:r>
            <w:r>
              <w:rPr>
                <w:noProof/>
                <w:sz w:val="6"/>
              </w:rPr>
              <w:t xml:space="preserve">  </w:t>
            </w:r>
            <w:r>
              <w:rPr>
                <w:noProof/>
                <w:sz w:val="28"/>
              </w:rPr>
              <w:t xml:space="preserve">–I </w:t>
            </w:r>
            <w:r>
              <w:rPr>
                <w:noProof/>
                <w:sz w:val="6"/>
              </w:rPr>
              <w:t xml:space="preserve">  </w:t>
            </w:r>
            <w:r>
              <w:rPr>
                <w:noProof/>
                <w:sz w:val="28"/>
              </w:rPr>
              <w:t xml:space="preserve">steigt </w:t>
            </w:r>
            <w:r>
              <w:rPr>
                <w:noProof/>
                <w:sz w:val="6"/>
              </w:rPr>
              <w:t xml:space="preserve">  </w:t>
            </w:r>
            <w:r>
              <w:rPr>
                <w:noProof/>
                <w:sz w:val="28"/>
              </w:rPr>
              <w:t xml:space="preserve">und </w:t>
            </w:r>
            <w:r>
              <w:rPr>
                <w:noProof/>
                <w:sz w:val="6"/>
              </w:rPr>
              <w:t xml:space="preserve">  </w:t>
            </w:r>
            <w:r>
              <w:rPr>
                <w:noProof/>
                <w:sz w:val="28"/>
              </w:rPr>
              <w:t xml:space="preserve">die </w:t>
            </w:r>
            <w:r>
              <w:rPr>
                <w:noProof/>
                <w:sz w:val="6"/>
              </w:rPr>
              <w:t xml:space="preserve">  </w:t>
            </w:r>
            <w:r>
              <w:rPr>
                <w:noProof/>
                <w:sz w:val="28"/>
              </w:rPr>
              <w:t xml:space="preserve">der </w:t>
            </w:r>
            <w:r>
              <w:rPr>
                <w:noProof/>
                <w:sz w:val="6"/>
              </w:rPr>
              <w:t xml:space="preserve">  </w:t>
            </w:r>
            <w:r>
              <w:rPr>
                <w:noProof/>
                <w:sz w:val="28"/>
              </w:rPr>
              <w:t xml:space="preserve">Sauerstoffatome  </w:t>
            </w:r>
          </w:p>
          <w:p w:rsidR="00415A88" w:rsidRDefault="00415A88">
            <w:pPr>
              <w:tabs>
                <w:tab w:val="left" w:pos="479"/>
              </w:tabs>
              <w:jc w:val="both"/>
              <w:rPr>
                <w:noProof/>
                <w:sz w:val="28"/>
              </w:rPr>
            </w:pPr>
            <w:r>
              <w:rPr>
                <w:noProof/>
                <w:sz w:val="28"/>
              </w:rPr>
              <w:t xml:space="preserve">       von –I auf –II sinkt.</w:t>
            </w:r>
          </w:p>
          <w:p w:rsidR="00415A88" w:rsidRDefault="00415A88">
            <w:pPr>
              <w:ind w:left="-34"/>
              <w:rPr>
                <w:b/>
                <w:bCs/>
                <w:sz w:val="28"/>
                <w:u w:val="single"/>
              </w:rPr>
            </w:pPr>
          </w:p>
        </w:tc>
        <w:tc>
          <w:tcPr>
            <w:tcW w:w="875" w:type="dxa"/>
            <w:tcBorders>
              <w:top w:val="nil"/>
              <w:left w:val="nil"/>
              <w:bottom w:val="nil"/>
              <w:right w:val="nil"/>
            </w:tcBorders>
          </w:tcPr>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lang w:val="pt-PT"/>
              </w:rPr>
            </w:pPr>
            <w:r>
              <w:rPr>
                <w:sz w:val="28"/>
                <w:lang w:val="pt-PT"/>
              </w:rPr>
              <w:t>8 VP</w:t>
            </w:r>
          </w:p>
        </w:tc>
      </w:tr>
      <w:tr w:rsidR="00415A88">
        <w:tblPrEx>
          <w:tblCellMar>
            <w:top w:w="0" w:type="dxa"/>
            <w:bottom w:w="0" w:type="dxa"/>
          </w:tblCellMar>
        </w:tblPrEx>
        <w:trPr>
          <w:cantSplit/>
        </w:trPr>
        <w:tc>
          <w:tcPr>
            <w:tcW w:w="490" w:type="dxa"/>
            <w:tcBorders>
              <w:top w:val="nil"/>
              <w:left w:val="nil"/>
              <w:bottom w:val="nil"/>
              <w:right w:val="nil"/>
            </w:tcBorders>
          </w:tcPr>
          <w:p w:rsidR="00415A88" w:rsidRDefault="00415A88">
            <w:pPr>
              <w:rPr>
                <w:sz w:val="28"/>
                <w:lang w:val="pt-PT"/>
              </w:rPr>
            </w:pPr>
          </w:p>
        </w:tc>
        <w:tc>
          <w:tcPr>
            <w:tcW w:w="7845" w:type="dxa"/>
            <w:gridSpan w:val="2"/>
            <w:tcBorders>
              <w:top w:val="nil"/>
              <w:left w:val="nil"/>
              <w:bottom w:val="nil"/>
              <w:right w:val="nil"/>
            </w:tcBorders>
          </w:tcPr>
          <w:p w:rsidR="00415A88" w:rsidRDefault="00415A88">
            <w:pPr>
              <w:numPr>
                <w:ilvl w:val="0"/>
                <w:numId w:val="14"/>
              </w:numPr>
              <w:tabs>
                <w:tab w:val="left" w:pos="479"/>
              </w:tabs>
              <w:ind w:hanging="720"/>
              <w:jc w:val="both"/>
              <w:rPr>
                <w:noProof/>
                <w:sz w:val="28"/>
              </w:rPr>
            </w:pPr>
            <w:r>
              <w:rPr>
                <w:noProof/>
                <w:sz w:val="28"/>
              </w:rPr>
              <w:t>Primärstruktur:</w:t>
            </w:r>
          </w:p>
          <w:p w:rsidR="00415A88" w:rsidRDefault="00415A88">
            <w:pPr>
              <w:tabs>
                <w:tab w:val="left" w:pos="479"/>
              </w:tabs>
              <w:ind w:left="23"/>
              <w:jc w:val="both"/>
              <w:rPr>
                <w:noProof/>
                <w:sz w:val="28"/>
              </w:rPr>
            </w:pPr>
            <w:r>
              <w:rPr>
                <w:noProof/>
                <w:sz w:val="28"/>
              </w:rPr>
              <w:t xml:space="preserve">             Anzahl und Reihenfolge (Sequenz) der Aminosäuren;</w:t>
            </w:r>
          </w:p>
          <w:p w:rsidR="00415A88" w:rsidRDefault="00415A88">
            <w:pPr>
              <w:tabs>
                <w:tab w:val="left" w:pos="479"/>
              </w:tabs>
              <w:ind w:left="23"/>
              <w:jc w:val="both"/>
              <w:rPr>
                <w:noProof/>
                <w:sz w:val="28"/>
              </w:rPr>
            </w:pPr>
            <w:r>
              <w:rPr>
                <w:noProof/>
                <w:sz w:val="28"/>
              </w:rPr>
              <w:t xml:space="preserve">      Sekundärstruktur:</w:t>
            </w:r>
          </w:p>
          <w:p w:rsidR="00415A88" w:rsidRDefault="00415A88">
            <w:pPr>
              <w:tabs>
                <w:tab w:val="left" w:pos="479"/>
              </w:tabs>
              <w:ind w:left="23"/>
              <w:jc w:val="both"/>
              <w:rPr>
                <w:noProof/>
                <w:sz w:val="28"/>
              </w:rPr>
            </w:pPr>
            <w:r>
              <w:rPr>
                <w:noProof/>
                <w:sz w:val="28"/>
              </w:rPr>
              <w:t xml:space="preserve">             </w:t>
            </w:r>
            <w:r>
              <w:rPr>
                <w:rFonts w:ascii="Symbol" w:hAnsi="Symbol"/>
                <w:noProof/>
                <w:sz w:val="28"/>
              </w:rPr>
              <w:t></w:t>
            </w:r>
            <w:r>
              <w:rPr>
                <w:noProof/>
                <w:sz w:val="28"/>
              </w:rPr>
              <w:t xml:space="preserve">-Helix </w:t>
            </w:r>
            <w:r>
              <w:rPr>
                <w:noProof/>
                <w:sz w:val="6"/>
              </w:rPr>
              <w:t xml:space="preserve">       </w:t>
            </w:r>
            <w:r>
              <w:rPr>
                <w:noProof/>
                <w:sz w:val="28"/>
              </w:rPr>
              <w:t xml:space="preserve">durch </w:t>
            </w:r>
            <w:r>
              <w:rPr>
                <w:noProof/>
                <w:sz w:val="6"/>
              </w:rPr>
              <w:t xml:space="preserve">       </w:t>
            </w:r>
            <w:r>
              <w:rPr>
                <w:noProof/>
                <w:sz w:val="28"/>
              </w:rPr>
              <w:t xml:space="preserve">intramolekulare </w:t>
            </w:r>
            <w:r>
              <w:rPr>
                <w:noProof/>
                <w:sz w:val="6"/>
              </w:rPr>
              <w:t xml:space="preserve">        </w:t>
            </w:r>
            <w:r>
              <w:rPr>
                <w:noProof/>
                <w:sz w:val="28"/>
              </w:rPr>
              <w:t xml:space="preserve">Wasserstoffbrücken </w:t>
            </w:r>
            <w:r>
              <w:rPr>
                <w:noProof/>
                <w:sz w:val="6"/>
              </w:rPr>
              <w:t xml:space="preserve">        </w:t>
            </w:r>
            <w:r>
              <w:rPr>
                <w:noProof/>
                <w:sz w:val="28"/>
              </w:rPr>
              <w:t>zwi-</w:t>
            </w:r>
          </w:p>
          <w:p w:rsidR="00415A88" w:rsidRDefault="00415A88">
            <w:pPr>
              <w:tabs>
                <w:tab w:val="left" w:pos="479"/>
              </w:tabs>
              <w:ind w:left="23"/>
              <w:jc w:val="both"/>
              <w:rPr>
                <w:noProof/>
                <w:sz w:val="28"/>
              </w:rPr>
            </w:pPr>
            <w:r>
              <w:rPr>
                <w:noProof/>
                <w:sz w:val="28"/>
              </w:rPr>
              <w:t xml:space="preserve">             schen Peptidbindungen;</w:t>
            </w:r>
          </w:p>
          <w:p w:rsidR="00415A88" w:rsidRDefault="00415A88">
            <w:pPr>
              <w:tabs>
                <w:tab w:val="left" w:pos="479"/>
              </w:tabs>
              <w:ind w:left="23"/>
              <w:jc w:val="both"/>
              <w:rPr>
                <w:noProof/>
                <w:sz w:val="28"/>
              </w:rPr>
            </w:pPr>
            <w:r>
              <w:rPr>
                <w:noProof/>
                <w:sz w:val="28"/>
              </w:rPr>
              <w:t xml:space="preserve">      Tertiärstruktur:</w:t>
            </w:r>
          </w:p>
          <w:p w:rsidR="00415A88" w:rsidRDefault="00415A88">
            <w:pPr>
              <w:tabs>
                <w:tab w:val="left" w:pos="479"/>
              </w:tabs>
              <w:ind w:left="23"/>
              <w:jc w:val="both"/>
              <w:rPr>
                <w:noProof/>
                <w:sz w:val="28"/>
              </w:rPr>
            </w:pPr>
            <w:r>
              <w:rPr>
                <w:noProof/>
                <w:sz w:val="28"/>
              </w:rPr>
              <w:t xml:space="preserve">             Raumstruktur, Stabilisierung durch</w:t>
            </w:r>
          </w:p>
          <w:p w:rsidR="00415A88" w:rsidRDefault="00415A88">
            <w:pPr>
              <w:numPr>
                <w:ilvl w:val="0"/>
                <w:numId w:val="15"/>
              </w:numPr>
              <w:tabs>
                <w:tab w:val="left" w:pos="479"/>
              </w:tabs>
              <w:jc w:val="both"/>
              <w:rPr>
                <w:noProof/>
                <w:sz w:val="28"/>
              </w:rPr>
            </w:pPr>
            <w:r>
              <w:rPr>
                <w:noProof/>
                <w:sz w:val="28"/>
              </w:rPr>
              <w:t>Disulfidbrücken,</w:t>
            </w:r>
          </w:p>
          <w:p w:rsidR="00415A88" w:rsidRDefault="00415A88">
            <w:pPr>
              <w:numPr>
                <w:ilvl w:val="0"/>
                <w:numId w:val="15"/>
              </w:numPr>
              <w:tabs>
                <w:tab w:val="left" w:pos="479"/>
              </w:tabs>
              <w:jc w:val="both"/>
              <w:rPr>
                <w:noProof/>
                <w:sz w:val="28"/>
              </w:rPr>
            </w:pPr>
            <w:r>
              <w:rPr>
                <w:noProof/>
                <w:sz w:val="28"/>
              </w:rPr>
              <w:t>Ionenbindungen,</w:t>
            </w:r>
          </w:p>
          <w:p w:rsidR="00415A88" w:rsidRDefault="00415A88">
            <w:pPr>
              <w:numPr>
                <w:ilvl w:val="0"/>
                <w:numId w:val="15"/>
              </w:numPr>
              <w:tabs>
                <w:tab w:val="left" w:pos="479"/>
              </w:tabs>
              <w:jc w:val="both"/>
              <w:rPr>
                <w:noProof/>
                <w:sz w:val="28"/>
              </w:rPr>
            </w:pPr>
            <w:r>
              <w:rPr>
                <w:noProof/>
                <w:sz w:val="28"/>
              </w:rPr>
              <w:t xml:space="preserve">Wasserstoffbrücken </w:t>
            </w:r>
          </w:p>
          <w:p w:rsidR="00415A88" w:rsidRDefault="00415A88">
            <w:pPr>
              <w:numPr>
                <w:ilvl w:val="0"/>
                <w:numId w:val="15"/>
              </w:numPr>
              <w:tabs>
                <w:tab w:val="left" w:pos="479"/>
              </w:tabs>
              <w:jc w:val="both"/>
              <w:rPr>
                <w:noProof/>
                <w:sz w:val="28"/>
              </w:rPr>
            </w:pPr>
            <w:r>
              <w:rPr>
                <w:noProof/>
                <w:sz w:val="28"/>
              </w:rPr>
              <w:t xml:space="preserve">und </w:t>
            </w:r>
            <w:r>
              <w:rPr>
                <w:smallCaps/>
                <w:noProof/>
                <w:sz w:val="28"/>
              </w:rPr>
              <w:t>van-der-Waals</w:t>
            </w:r>
            <w:r>
              <w:rPr>
                <w:noProof/>
                <w:sz w:val="28"/>
              </w:rPr>
              <w:t>-Kräfte</w:t>
            </w:r>
          </w:p>
          <w:p w:rsidR="00415A88" w:rsidRDefault="00415A88">
            <w:pPr>
              <w:tabs>
                <w:tab w:val="left" w:pos="-91"/>
              </w:tabs>
              <w:ind w:left="23"/>
              <w:rPr>
                <w:b/>
                <w:bCs/>
                <w:noProof/>
                <w:sz w:val="28"/>
              </w:rPr>
            </w:pPr>
            <w:r>
              <w:rPr>
                <w:noProof/>
                <w:sz w:val="28"/>
              </w:rPr>
              <w:t xml:space="preserve">            zwischen den Seitenketten der Aminosäuren.</w:t>
            </w:r>
          </w:p>
        </w:tc>
        <w:tc>
          <w:tcPr>
            <w:tcW w:w="875" w:type="dxa"/>
            <w:tcBorders>
              <w:top w:val="nil"/>
              <w:left w:val="nil"/>
              <w:bottom w:val="nil"/>
              <w:right w:val="nil"/>
            </w:tcBorders>
          </w:tcPr>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pStyle w:val="berschrift2"/>
              <w:rPr>
                <w:sz w:val="28"/>
                <w:u w:val="single"/>
              </w:rPr>
            </w:pPr>
            <w:r>
              <w:rPr>
                <w:sz w:val="6"/>
                <w:u w:val="single"/>
              </w:rPr>
              <w:t xml:space="preserve"> </w:t>
            </w:r>
            <w:r>
              <w:rPr>
                <w:sz w:val="28"/>
                <w:u w:val="single"/>
              </w:rPr>
              <w:t>12 VP</w:t>
            </w:r>
          </w:p>
        </w:tc>
      </w:tr>
      <w:tr w:rsidR="00415A88">
        <w:tblPrEx>
          <w:tblCellMar>
            <w:top w:w="0" w:type="dxa"/>
            <w:bottom w:w="0" w:type="dxa"/>
          </w:tblCellMar>
        </w:tblPrEx>
        <w:trPr>
          <w:cantSplit/>
        </w:trPr>
        <w:tc>
          <w:tcPr>
            <w:tcW w:w="490" w:type="dxa"/>
            <w:tcBorders>
              <w:top w:val="nil"/>
              <w:left w:val="nil"/>
              <w:bottom w:val="nil"/>
              <w:right w:val="nil"/>
            </w:tcBorders>
          </w:tcPr>
          <w:p w:rsidR="00415A88" w:rsidRDefault="00415A88">
            <w:pPr>
              <w:rPr>
                <w:sz w:val="28"/>
              </w:rPr>
            </w:pPr>
          </w:p>
        </w:tc>
        <w:tc>
          <w:tcPr>
            <w:tcW w:w="7845" w:type="dxa"/>
            <w:gridSpan w:val="2"/>
            <w:tcBorders>
              <w:top w:val="nil"/>
              <w:left w:val="nil"/>
              <w:bottom w:val="nil"/>
              <w:right w:val="nil"/>
            </w:tcBorders>
          </w:tcPr>
          <w:p w:rsidR="00415A88" w:rsidRDefault="00415A88">
            <w:pPr>
              <w:tabs>
                <w:tab w:val="left" w:pos="479"/>
              </w:tabs>
              <w:ind w:left="953"/>
              <w:jc w:val="both"/>
              <w:rPr>
                <w:noProof/>
                <w:sz w:val="28"/>
              </w:rPr>
            </w:pPr>
          </w:p>
        </w:tc>
        <w:tc>
          <w:tcPr>
            <w:tcW w:w="875" w:type="dxa"/>
            <w:tcBorders>
              <w:top w:val="nil"/>
              <w:left w:val="nil"/>
              <w:bottom w:val="nil"/>
              <w:right w:val="nil"/>
            </w:tcBorders>
          </w:tcPr>
          <w:p w:rsidR="00415A88" w:rsidRDefault="00415A88">
            <w:pPr>
              <w:jc w:val="right"/>
              <w:rPr>
                <w:sz w:val="28"/>
              </w:rPr>
            </w:pPr>
            <w:r>
              <w:rPr>
                <w:sz w:val="28"/>
              </w:rPr>
              <w:t>20 VP</w:t>
            </w:r>
          </w:p>
        </w:tc>
      </w:tr>
      <w:tr w:rsidR="00415A88">
        <w:tblPrEx>
          <w:tblCellMar>
            <w:top w:w="0" w:type="dxa"/>
            <w:bottom w:w="0" w:type="dxa"/>
          </w:tblCellMar>
        </w:tblPrEx>
        <w:trPr>
          <w:cantSplit/>
        </w:trPr>
        <w:tc>
          <w:tcPr>
            <w:tcW w:w="490" w:type="dxa"/>
            <w:tcBorders>
              <w:top w:val="nil"/>
              <w:left w:val="nil"/>
              <w:bottom w:val="nil"/>
              <w:right w:val="nil"/>
            </w:tcBorders>
          </w:tcPr>
          <w:p w:rsidR="00415A88" w:rsidRDefault="00415A88">
            <w:pPr>
              <w:rPr>
                <w:sz w:val="28"/>
              </w:rPr>
            </w:pPr>
          </w:p>
        </w:tc>
        <w:tc>
          <w:tcPr>
            <w:tcW w:w="7845" w:type="dxa"/>
            <w:gridSpan w:val="2"/>
            <w:tcBorders>
              <w:top w:val="nil"/>
              <w:left w:val="nil"/>
              <w:bottom w:val="nil"/>
              <w:right w:val="nil"/>
            </w:tcBorders>
          </w:tcPr>
          <w:p w:rsidR="00415A88" w:rsidRDefault="00415A88">
            <w:pPr>
              <w:tabs>
                <w:tab w:val="left" w:pos="-91"/>
              </w:tabs>
              <w:rPr>
                <w:noProof/>
              </w:rPr>
            </w:pPr>
          </w:p>
        </w:tc>
        <w:tc>
          <w:tcPr>
            <w:tcW w:w="875" w:type="dxa"/>
            <w:tcBorders>
              <w:top w:val="nil"/>
              <w:left w:val="nil"/>
              <w:bottom w:val="nil"/>
              <w:right w:val="nil"/>
            </w:tcBorders>
          </w:tcPr>
          <w:p w:rsidR="00415A88" w:rsidRDefault="00415A88">
            <w:pPr>
              <w:jc w:val="right"/>
              <w:rPr>
                <w:sz w:val="28"/>
              </w:rPr>
            </w:pPr>
          </w:p>
        </w:tc>
      </w:tr>
    </w:tbl>
    <w:p w:rsidR="00415A88" w:rsidRDefault="00415A88">
      <w:pPr>
        <w:tabs>
          <w:tab w:val="left" w:pos="567"/>
          <w:tab w:val="left" w:pos="851"/>
          <w:tab w:val="left" w:pos="8789"/>
          <w:tab w:val="left" w:pos="9072"/>
        </w:tabs>
        <w:rPr>
          <w:rFonts w:ascii="Arial" w:hAnsi="Arial"/>
          <w:sz w:val="24"/>
        </w:rPr>
      </w:pPr>
    </w:p>
    <w:p w:rsidR="00415A88" w:rsidRDefault="00415A88">
      <w:pPr>
        <w:tabs>
          <w:tab w:val="left" w:pos="567"/>
          <w:tab w:val="left" w:pos="851"/>
          <w:tab w:val="left" w:pos="8789"/>
          <w:tab w:val="left" w:pos="9072"/>
        </w:tabs>
        <w:rPr>
          <w:rFonts w:ascii="Arial" w:hAnsi="Arial"/>
          <w:sz w:val="24"/>
        </w:rPr>
      </w:pPr>
      <w:r>
        <w:rPr>
          <w:rFonts w:ascii="Arial" w:hAnsi="Arial"/>
          <w:sz w:val="24"/>
        </w:rPr>
        <w:br w:type="page"/>
      </w:r>
    </w:p>
    <w:tbl>
      <w:tblPr>
        <w:tblW w:w="0" w:type="auto"/>
        <w:tblCellMar>
          <w:left w:w="70" w:type="dxa"/>
          <w:right w:w="70" w:type="dxa"/>
        </w:tblCellMar>
        <w:tblLook w:val="0000" w:firstRow="0" w:lastRow="0" w:firstColumn="0" w:lastColumn="0" w:noHBand="0" w:noVBand="0"/>
      </w:tblPr>
      <w:tblGrid>
        <w:gridCol w:w="490"/>
        <w:gridCol w:w="36"/>
        <w:gridCol w:w="7809"/>
        <w:gridCol w:w="875"/>
      </w:tblGrid>
      <w:tr w:rsidR="00415A88">
        <w:tblPrEx>
          <w:tblCellMar>
            <w:top w:w="0" w:type="dxa"/>
            <w:bottom w:w="0" w:type="dxa"/>
          </w:tblCellMar>
        </w:tblPrEx>
        <w:trPr>
          <w:trHeight w:val="342"/>
        </w:trPr>
        <w:tc>
          <w:tcPr>
            <w:tcW w:w="9210" w:type="dxa"/>
            <w:gridSpan w:val="4"/>
          </w:tcPr>
          <w:p w:rsidR="00415A88" w:rsidRDefault="00415A88">
            <w:pPr>
              <w:pStyle w:val="Textkrper"/>
              <w:spacing w:after="0" w:line="240" w:lineRule="auto"/>
              <w:rPr>
                <w:rFonts w:ascii="Arial" w:hAnsi="Arial"/>
                <w:b/>
                <w:bCs/>
                <w:sz w:val="28"/>
                <w:lang w:val="pt-PT"/>
              </w:rPr>
            </w:pPr>
            <w:r>
              <w:rPr>
                <w:rFonts w:ascii="Arial" w:hAnsi="Arial"/>
                <w:b/>
                <w:bCs/>
                <w:sz w:val="24"/>
                <w:lang w:val="pt-PT"/>
              </w:rPr>
              <w:br w:type="page"/>
            </w:r>
            <w:r>
              <w:rPr>
                <w:rFonts w:ascii="Arial" w:hAnsi="Arial"/>
                <w:b/>
                <w:bCs/>
                <w:sz w:val="28"/>
                <w:lang w:val="pt-PT"/>
              </w:rPr>
              <w:t>Aufgabe III</w:t>
            </w:r>
          </w:p>
          <w:p w:rsidR="00415A88" w:rsidRDefault="00415A88">
            <w:pPr>
              <w:pStyle w:val="Textkrper"/>
              <w:spacing w:after="0" w:line="240" w:lineRule="auto"/>
              <w:rPr>
                <w:rFonts w:ascii="Arial" w:hAnsi="Arial" w:cs="Arial"/>
                <w:b/>
                <w:bCs/>
                <w:sz w:val="28"/>
                <w:lang w:val="pt-PT"/>
              </w:rPr>
            </w:pPr>
          </w:p>
        </w:tc>
      </w:tr>
      <w:tr w:rsidR="00415A88">
        <w:tblPrEx>
          <w:tblCellMar>
            <w:top w:w="0" w:type="dxa"/>
            <w:bottom w:w="0" w:type="dxa"/>
          </w:tblCellMar>
        </w:tblPrEx>
        <w:trPr>
          <w:cantSplit/>
        </w:trPr>
        <w:tc>
          <w:tcPr>
            <w:tcW w:w="490" w:type="dxa"/>
          </w:tcPr>
          <w:p w:rsidR="00415A88" w:rsidRDefault="00415A88">
            <w:pPr>
              <w:rPr>
                <w:sz w:val="28"/>
              </w:rPr>
            </w:pPr>
            <w:r>
              <w:rPr>
                <w:sz w:val="28"/>
              </w:rPr>
              <w:t>1.1</w:t>
            </w:r>
          </w:p>
        </w:tc>
        <w:tc>
          <w:tcPr>
            <w:tcW w:w="7845" w:type="dxa"/>
            <w:gridSpan w:val="2"/>
          </w:tcPr>
          <w:p w:rsidR="00415A88" w:rsidRDefault="00A556F6">
            <w:pPr>
              <w:rPr>
                <w:sz w:val="28"/>
                <w:lang w:val="pt-PT"/>
              </w:rPr>
            </w:pPr>
            <w:r>
              <w:rPr>
                <w:noProof/>
              </w:rPr>
              <mc:AlternateContent>
                <mc:Choice Requires="wpg">
                  <w:drawing>
                    <wp:anchor distT="0" distB="0" distL="114300" distR="114300" simplePos="0" relativeHeight="251674624" behindDoc="0" locked="0" layoutInCell="1" allowOverlap="1">
                      <wp:simplePos x="0" y="0"/>
                      <wp:positionH relativeFrom="column">
                        <wp:posOffset>127000</wp:posOffset>
                      </wp:positionH>
                      <wp:positionV relativeFrom="paragraph">
                        <wp:posOffset>137160</wp:posOffset>
                      </wp:positionV>
                      <wp:extent cx="38735" cy="127635"/>
                      <wp:effectExtent l="0" t="0" r="0" b="0"/>
                      <wp:wrapNone/>
                      <wp:docPr id="332"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27635"/>
                                <a:chOff x="2144" y="2308"/>
                                <a:chExt cx="61" cy="201"/>
                              </a:xfrm>
                            </wpg:grpSpPr>
                            <wps:wsp>
                              <wps:cNvPr id="333" name="Line 950"/>
                              <wps:cNvCnPr>
                                <a:cxnSpLocks noChangeShapeType="1"/>
                              </wps:cNvCnPr>
                              <wps:spPr bwMode="auto">
                                <a:xfrm rot="14107711" flipV="1">
                                  <a:off x="2119" y="2393"/>
                                  <a:ext cx="17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4" name="Line 951"/>
                              <wps:cNvCnPr>
                                <a:cxnSpLocks noChangeShapeType="1"/>
                              </wps:cNvCnPr>
                              <wps:spPr bwMode="auto">
                                <a:xfrm rot="14107711" flipV="1">
                                  <a:off x="2059" y="2423"/>
                                  <a:ext cx="17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A76BB1" id="Group 949" o:spid="_x0000_s1026" style="position:absolute;margin-left:10pt;margin-top:10.8pt;width:3.05pt;height:10.05pt;z-index:251674624" coordorigin="2144,2308" coordsize="6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">
                      <v:line id="Line 950" o:spid="_x0000_s1027" style="position:absolute;rotation:8183578fd;flip:y;visibility:visible;mso-wrap-style:square" from="2119,2393" to="2290,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" strokeweight="2.25pt"/>
                      <v:line id="Line 951" o:spid="_x0000_s1028" style="position:absolute;rotation:8183578fd;flip:y;visibility:visible;mso-wrap-style:square" from="2059,2423" to="2230,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" strokeweight="2.25pt"/>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column">
                        <wp:posOffset>1421130</wp:posOffset>
                      </wp:positionH>
                      <wp:positionV relativeFrom="paragraph">
                        <wp:posOffset>153035</wp:posOffset>
                      </wp:positionV>
                      <wp:extent cx="38735" cy="130810"/>
                      <wp:effectExtent l="0" t="0" r="0" b="0"/>
                      <wp:wrapNone/>
                      <wp:docPr id="329"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30810"/>
                                <a:chOff x="4182" y="2303"/>
                                <a:chExt cx="61" cy="206"/>
                              </a:xfrm>
                            </wpg:grpSpPr>
                            <wps:wsp>
                              <wps:cNvPr id="330" name="Line 953"/>
                              <wps:cNvCnPr>
                                <a:cxnSpLocks noChangeShapeType="1"/>
                              </wps:cNvCnPr>
                              <wps:spPr bwMode="auto">
                                <a:xfrm rot="14107711" flipV="1">
                                  <a:off x="4157" y="2388"/>
                                  <a:ext cx="17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1" name="Line 954"/>
                              <wps:cNvCnPr>
                                <a:cxnSpLocks noChangeShapeType="1"/>
                              </wps:cNvCnPr>
                              <wps:spPr bwMode="auto">
                                <a:xfrm rot="14107711" flipV="1">
                                  <a:off x="4097" y="2423"/>
                                  <a:ext cx="17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ABD46A" id="Group 952" o:spid="_x0000_s1026" style="position:absolute;margin-left:111.9pt;margin-top:12.05pt;width:3.05pt;height:10.3pt;z-index:251675648" coordorigin="4182,2303" coordsize="6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">
                      <v:line id="Line 953" o:spid="_x0000_s1027" style="position:absolute;rotation:8183578fd;flip:y;visibility:visible;mso-wrap-style:square" from="4157,2388" to="4328,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" strokeweight="2.25pt"/>
                      <v:line id="Line 954" o:spid="_x0000_s1028" style="position:absolute;rotation:8183578fd;flip:y;visibility:visible;mso-wrap-style:square" from="4097,2423" to="4268,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" strokeweight="2.25pt"/>
                    </v:group>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1253490</wp:posOffset>
                      </wp:positionH>
                      <wp:positionV relativeFrom="paragraph">
                        <wp:posOffset>86360</wp:posOffset>
                      </wp:positionV>
                      <wp:extent cx="108585" cy="0"/>
                      <wp:effectExtent l="0" t="0" r="0" b="0"/>
                      <wp:wrapNone/>
                      <wp:docPr id="328"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84F8F" id="Line 938" o:spid="_x0000_s1026" style="position:absolute;rotation:9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6.8pt" to="107.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" strokeweight="1.5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-40640</wp:posOffset>
                      </wp:positionH>
                      <wp:positionV relativeFrom="paragraph">
                        <wp:posOffset>86360</wp:posOffset>
                      </wp:positionV>
                      <wp:extent cx="108585" cy="0"/>
                      <wp:effectExtent l="0" t="0" r="0" b="0"/>
                      <wp:wrapNone/>
                      <wp:docPr id="327"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D33F8" id="Line 937" o:spid="_x0000_s1026" style="position:absolute;rotation:9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6.8pt" to="5.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" strokeweight="1.5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1652905</wp:posOffset>
                      </wp:positionH>
                      <wp:positionV relativeFrom="paragraph">
                        <wp:posOffset>172085</wp:posOffset>
                      </wp:positionV>
                      <wp:extent cx="108585" cy="0"/>
                      <wp:effectExtent l="0" t="0" r="0" b="0"/>
                      <wp:wrapNone/>
                      <wp:docPr id="326"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C68E3" id="Line 93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5pt,13.55pt" to="138.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dh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359410</wp:posOffset>
                      </wp:positionH>
                      <wp:positionV relativeFrom="paragraph">
                        <wp:posOffset>172085</wp:posOffset>
                      </wp:positionV>
                      <wp:extent cx="108585" cy="0"/>
                      <wp:effectExtent l="0" t="0" r="0" b="0"/>
                      <wp:wrapNone/>
                      <wp:docPr id="325"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DD9EA" id="Line 93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pt,13.55pt" to="36.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" strokeweight="1.5p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355600</wp:posOffset>
                      </wp:positionH>
                      <wp:positionV relativeFrom="paragraph">
                        <wp:posOffset>635</wp:posOffset>
                      </wp:positionV>
                      <wp:extent cx="108585" cy="0"/>
                      <wp:effectExtent l="0" t="0" r="0" b="0"/>
                      <wp:wrapNone/>
                      <wp:docPr id="324"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8F5B2" id="Line 93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05pt" to="36.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vpFQIAACw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" strokeweight="1.5p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1654810</wp:posOffset>
                      </wp:positionH>
                      <wp:positionV relativeFrom="paragraph">
                        <wp:posOffset>635</wp:posOffset>
                      </wp:positionV>
                      <wp:extent cx="108585" cy="0"/>
                      <wp:effectExtent l="0" t="0" r="0" b="0"/>
                      <wp:wrapNone/>
                      <wp:docPr id="323"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D6302" id="Line 92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pt,.05pt" to="138.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5n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" strokeweight="1.5p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1350010</wp:posOffset>
                      </wp:positionH>
                      <wp:positionV relativeFrom="paragraph">
                        <wp:posOffset>635</wp:posOffset>
                      </wp:positionV>
                      <wp:extent cx="108585" cy="0"/>
                      <wp:effectExtent l="0" t="0" r="0" b="0"/>
                      <wp:wrapNone/>
                      <wp:docPr id="322"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0C4C5" id="Line 92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pt,.05pt" to="11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gjFQIAACwEAAAOAAAAZHJzL2Uyb0RvYy54bWysU02P2yAQvVfqf0DcE9tZJ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" strokeweight="1.5p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46990</wp:posOffset>
                      </wp:positionH>
                      <wp:positionV relativeFrom="paragraph">
                        <wp:posOffset>635</wp:posOffset>
                      </wp:positionV>
                      <wp:extent cx="108585" cy="0"/>
                      <wp:effectExtent l="0" t="0" r="0" b="0"/>
                      <wp:wrapNone/>
                      <wp:docPr id="321"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6AD60" id="Line 92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05pt" to="12.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n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" strokeweight="1.5pt"/>
                  </w:pict>
                </mc:Fallback>
              </mc:AlternateContent>
            </w:r>
            <w:r w:rsidR="00415A88">
              <w:rPr>
                <w:sz w:val="28"/>
                <w:lang w:val="pt-PT"/>
              </w:rPr>
              <w:t xml:space="preserve"> O    O-H               O    O-H</w:t>
            </w:r>
          </w:p>
          <w:p w:rsidR="00415A88" w:rsidRDefault="00A556F6">
            <w:pPr>
              <w:rPr>
                <w:sz w:val="6"/>
                <w:lang w:val="pt-PT"/>
              </w:rPr>
            </w:pPr>
            <w:r>
              <w:rPr>
                <w:noProof/>
              </w:rPr>
              <mc:AlternateContent>
                <mc:Choice Requires="wps">
                  <w:drawing>
                    <wp:anchor distT="0" distB="0" distL="114300" distR="114300" simplePos="0" relativeHeight="251672576" behindDoc="0" locked="0" layoutInCell="1" allowOverlap="1">
                      <wp:simplePos x="0" y="0"/>
                      <wp:positionH relativeFrom="column">
                        <wp:posOffset>1530985</wp:posOffset>
                      </wp:positionH>
                      <wp:positionV relativeFrom="paragraph">
                        <wp:posOffset>-4445</wp:posOffset>
                      </wp:positionV>
                      <wp:extent cx="108585" cy="635"/>
                      <wp:effectExtent l="0" t="0" r="0" b="0"/>
                      <wp:wrapNone/>
                      <wp:docPr id="320"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040238" flipV="1">
                                <a:off x="0" y="0"/>
                                <a:ext cx="1085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FA42C" id="Line 947" o:spid="_x0000_s1026" style="position:absolute;rotation:2795943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5pt,-.35pt" to="129.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" strokeweight="1.5p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233680</wp:posOffset>
                      </wp:positionH>
                      <wp:positionV relativeFrom="paragraph">
                        <wp:posOffset>-3810</wp:posOffset>
                      </wp:positionV>
                      <wp:extent cx="108585" cy="635"/>
                      <wp:effectExtent l="0" t="0" r="0" b="0"/>
                      <wp:wrapNone/>
                      <wp:docPr id="319"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507711" flipV="1">
                                <a:off x="0" y="0"/>
                                <a:ext cx="1085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E4DF5" id="Line 948" o:spid="_x0000_s1026" style="position:absolute;rotation:2285338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3pt" to="26.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" strokeweight="1.5pt"/>
                  </w:pict>
                </mc:Fallback>
              </mc:AlternateContent>
            </w:r>
          </w:p>
          <w:p w:rsidR="00415A88" w:rsidRDefault="00A556F6">
            <w:pPr>
              <w:rPr>
                <w:sz w:val="28"/>
                <w:lang w:val="pt-PT"/>
              </w:rPr>
            </w:pPr>
            <w:r>
              <w:rPr>
                <w:noProof/>
              </w:rPr>
              <mc:AlternateContent>
                <mc:Choice Requires="wps">
                  <w:drawing>
                    <wp:anchor distT="0" distB="0" distL="114300" distR="114300" simplePos="0" relativeHeight="251668480" behindDoc="0" locked="0" layoutInCell="1" allowOverlap="1">
                      <wp:simplePos x="0" y="0"/>
                      <wp:positionH relativeFrom="column">
                        <wp:posOffset>1483995</wp:posOffset>
                      </wp:positionH>
                      <wp:positionV relativeFrom="paragraph">
                        <wp:posOffset>216535</wp:posOffset>
                      </wp:positionV>
                      <wp:extent cx="108585" cy="0"/>
                      <wp:effectExtent l="0" t="0" r="0" b="0"/>
                      <wp:wrapNone/>
                      <wp:docPr id="318"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AD87B" id="Line 943" o:spid="_x0000_s1026" style="position:absolute;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7.05pt" to="125.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" strokeweight="1.5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182880</wp:posOffset>
                      </wp:positionH>
                      <wp:positionV relativeFrom="paragraph">
                        <wp:posOffset>219075</wp:posOffset>
                      </wp:positionV>
                      <wp:extent cx="108585" cy="0"/>
                      <wp:effectExtent l="0" t="0" r="0" b="0"/>
                      <wp:wrapNone/>
                      <wp:docPr id="317"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EF3BA" id="Line 939" o:spid="_x0000_s1026" style="position:absolute;rotation:9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7.25pt" to="22.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" strokeweight="1.5pt"/>
                  </w:pict>
                </mc:Fallback>
              </mc:AlternateContent>
            </w:r>
            <w:r w:rsidR="00415A88">
              <w:rPr>
                <w:sz w:val="28"/>
                <w:lang w:val="pt-PT"/>
              </w:rPr>
              <w:t xml:space="preserve">    C                          </w:t>
            </w:r>
            <w:r w:rsidR="00415A88">
              <w:rPr>
                <w:sz w:val="6"/>
                <w:lang w:val="pt-PT"/>
              </w:rPr>
              <w:t xml:space="preserve">  </w:t>
            </w:r>
            <w:r w:rsidR="00415A88">
              <w:rPr>
                <w:sz w:val="28"/>
                <w:lang w:val="pt-PT"/>
              </w:rPr>
              <w:t>C</w:t>
            </w:r>
          </w:p>
          <w:p w:rsidR="00415A88" w:rsidRDefault="00415A88">
            <w:pPr>
              <w:rPr>
                <w:sz w:val="6"/>
                <w:lang w:val="pt-PT"/>
              </w:rPr>
            </w:pPr>
          </w:p>
          <w:p w:rsidR="00415A88" w:rsidRDefault="00A556F6">
            <w:pPr>
              <w:rPr>
                <w:sz w:val="28"/>
                <w:lang w:val="pt-PT"/>
              </w:rPr>
            </w:pPr>
            <w:r>
              <w:rPr>
                <w:noProof/>
              </w:rPr>
              <mc:AlternateContent>
                <mc:Choice Requires="wps">
                  <w:drawing>
                    <wp:anchor distT="0" distB="0" distL="114300" distR="114300" simplePos="0" relativeHeight="251669504" behindDoc="0" locked="0" layoutInCell="1" allowOverlap="1">
                      <wp:simplePos x="0" y="0"/>
                      <wp:positionH relativeFrom="column">
                        <wp:posOffset>1482090</wp:posOffset>
                      </wp:positionH>
                      <wp:positionV relativeFrom="paragraph">
                        <wp:posOffset>218440</wp:posOffset>
                      </wp:positionV>
                      <wp:extent cx="108585" cy="0"/>
                      <wp:effectExtent l="0" t="0" r="0" b="0"/>
                      <wp:wrapNone/>
                      <wp:docPr id="316"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4F33C" id="Line 944" o:spid="_x0000_s1026" style="position:absolute;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pt,17.2pt" to="125.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" strokeweight="1.5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188595</wp:posOffset>
                      </wp:positionH>
                      <wp:positionV relativeFrom="paragraph">
                        <wp:posOffset>227965</wp:posOffset>
                      </wp:positionV>
                      <wp:extent cx="108585" cy="0"/>
                      <wp:effectExtent l="0" t="0" r="0" b="0"/>
                      <wp:wrapNone/>
                      <wp:docPr id="315"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45C71" id="Line 940" o:spid="_x0000_s1026" style="position:absolute;rotation:9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7.95pt" to="23.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" strokeweight="1.5pt"/>
                  </w:pict>
                </mc:Fallback>
              </mc:AlternateContent>
            </w:r>
            <w:r w:rsidR="00415A88">
              <w:rPr>
                <w:sz w:val="28"/>
                <w:lang w:val="pt-PT"/>
              </w:rPr>
              <w:t xml:space="preserve">H-C-H                 </w:t>
            </w:r>
            <w:r w:rsidR="00415A88">
              <w:rPr>
                <w:sz w:val="6"/>
                <w:lang w:val="pt-PT"/>
              </w:rPr>
              <w:t xml:space="preserve">    </w:t>
            </w:r>
            <w:r w:rsidR="00415A88">
              <w:rPr>
                <w:sz w:val="28"/>
                <w:lang w:val="pt-PT"/>
              </w:rPr>
              <w:t>H-C-H</w:t>
            </w:r>
          </w:p>
          <w:p w:rsidR="00415A88" w:rsidRDefault="00415A88">
            <w:pPr>
              <w:rPr>
                <w:sz w:val="6"/>
                <w:lang w:val="pt-PT"/>
              </w:rPr>
            </w:pPr>
          </w:p>
          <w:p w:rsidR="00415A88" w:rsidRDefault="00A556F6">
            <w:pPr>
              <w:rPr>
                <w:sz w:val="28"/>
                <w:lang w:val="pt-PT"/>
              </w:rPr>
            </w:pPr>
            <w:r>
              <w:rPr>
                <w:noProof/>
              </w:rPr>
              <mc:AlternateContent>
                <mc:Choice Requires="wps">
                  <w:drawing>
                    <wp:anchor distT="0" distB="0" distL="114300" distR="114300" simplePos="0" relativeHeight="251670528" behindDoc="0" locked="0" layoutInCell="1" allowOverlap="1">
                      <wp:simplePos x="0" y="0"/>
                      <wp:positionH relativeFrom="column">
                        <wp:posOffset>1485900</wp:posOffset>
                      </wp:positionH>
                      <wp:positionV relativeFrom="paragraph">
                        <wp:posOffset>217805</wp:posOffset>
                      </wp:positionV>
                      <wp:extent cx="108585" cy="0"/>
                      <wp:effectExtent l="0" t="0" r="0" b="0"/>
                      <wp:wrapNone/>
                      <wp:docPr id="314"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0727C" id="Line 945" o:spid="_x0000_s1026" style="position:absolute;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15pt" to="125.5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" strokeweight="1.5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182880</wp:posOffset>
                      </wp:positionH>
                      <wp:positionV relativeFrom="paragraph">
                        <wp:posOffset>217805</wp:posOffset>
                      </wp:positionV>
                      <wp:extent cx="108585" cy="0"/>
                      <wp:effectExtent l="0" t="0" r="0" b="0"/>
                      <wp:wrapNone/>
                      <wp:docPr id="313"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4B97D" id="Line 941" o:spid="_x0000_s1026" style="position:absolute;rotation:9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7.15pt" to="22.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" strokeweight="1.5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1287145</wp:posOffset>
                      </wp:positionH>
                      <wp:positionV relativeFrom="paragraph">
                        <wp:posOffset>179705</wp:posOffset>
                      </wp:positionV>
                      <wp:extent cx="108585" cy="0"/>
                      <wp:effectExtent l="0" t="0" r="0" b="0"/>
                      <wp:wrapNone/>
                      <wp:docPr id="312"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CA3B1" id="Line 93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14.15pt" to="109.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Rc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" strokeweight="1.5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1292860</wp:posOffset>
                      </wp:positionH>
                      <wp:positionV relativeFrom="paragraph">
                        <wp:posOffset>8255</wp:posOffset>
                      </wp:positionV>
                      <wp:extent cx="108585" cy="0"/>
                      <wp:effectExtent l="0" t="0" r="0" b="0"/>
                      <wp:wrapNone/>
                      <wp:docPr id="311"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E0870" id="Line 93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pt,.65pt" to="110.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6Q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" strokeweight="1.5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427990</wp:posOffset>
                      </wp:positionH>
                      <wp:positionV relativeFrom="paragraph">
                        <wp:posOffset>179705</wp:posOffset>
                      </wp:positionV>
                      <wp:extent cx="108585" cy="0"/>
                      <wp:effectExtent l="0" t="0" r="0" b="0"/>
                      <wp:wrapNone/>
                      <wp:docPr id="310"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CEF43" id="Line 93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14.15pt" to="42.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jU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" strokeweight="1.5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427990</wp:posOffset>
                      </wp:positionH>
                      <wp:positionV relativeFrom="paragraph">
                        <wp:posOffset>8255</wp:posOffset>
                      </wp:positionV>
                      <wp:extent cx="108585" cy="0"/>
                      <wp:effectExtent l="0" t="0" r="0" b="0"/>
                      <wp:wrapNone/>
                      <wp:docPr id="309"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03B44" id="Line 93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65pt" to="4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T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" strokeweight="1.5pt"/>
                  </w:pict>
                </mc:Fallback>
              </mc:AlternateContent>
            </w:r>
            <w:r w:rsidR="00415A88">
              <w:rPr>
                <w:sz w:val="28"/>
                <w:lang w:val="pt-PT"/>
              </w:rPr>
              <w:t>H-C</w:t>
            </w:r>
            <w:r w:rsidR="00415A88">
              <w:rPr>
                <w:sz w:val="28"/>
                <w:vertAlign w:val="superscript"/>
                <w:lang w:val="pt-PT"/>
              </w:rPr>
              <w:t>*</w:t>
            </w:r>
            <w:r w:rsidR="00415A88">
              <w:rPr>
                <w:sz w:val="28"/>
                <w:lang w:val="pt-PT"/>
              </w:rPr>
              <w:t>-O-H        H-O-C</w:t>
            </w:r>
            <w:r w:rsidR="00415A88">
              <w:rPr>
                <w:sz w:val="28"/>
                <w:vertAlign w:val="superscript"/>
                <w:lang w:val="pt-PT"/>
              </w:rPr>
              <w:t>*</w:t>
            </w:r>
            <w:r w:rsidR="00415A88">
              <w:rPr>
                <w:sz w:val="28"/>
                <w:lang w:val="pt-PT"/>
              </w:rPr>
              <w:t>-H</w:t>
            </w:r>
          </w:p>
          <w:p w:rsidR="00415A88" w:rsidRDefault="00415A88">
            <w:pPr>
              <w:rPr>
                <w:sz w:val="6"/>
                <w:lang w:val="pt-PT"/>
              </w:rPr>
            </w:pPr>
          </w:p>
          <w:p w:rsidR="00415A88" w:rsidRDefault="00A556F6">
            <w:pPr>
              <w:rPr>
                <w:sz w:val="28"/>
                <w:lang w:val="pt-PT"/>
              </w:rPr>
            </w:pPr>
            <w:r>
              <w:rPr>
                <w:noProof/>
              </w:rPr>
              <mc:AlternateContent>
                <mc:Choice Requires="wps">
                  <w:drawing>
                    <wp:anchor distT="0" distB="0" distL="114300" distR="114300" simplePos="0" relativeHeight="251671552" behindDoc="0" locked="0" layoutInCell="1" allowOverlap="1">
                      <wp:simplePos x="0" y="0"/>
                      <wp:positionH relativeFrom="column">
                        <wp:posOffset>1485900</wp:posOffset>
                      </wp:positionH>
                      <wp:positionV relativeFrom="paragraph">
                        <wp:posOffset>226695</wp:posOffset>
                      </wp:positionV>
                      <wp:extent cx="108585" cy="0"/>
                      <wp:effectExtent l="0" t="0" r="0" b="0"/>
                      <wp:wrapNone/>
                      <wp:docPr id="308"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1F5C1" id="Line 946" o:spid="_x0000_s1026" style="position:absolute;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85pt" to="125.5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" strokeweight="1.5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188595</wp:posOffset>
                      </wp:positionH>
                      <wp:positionV relativeFrom="paragraph">
                        <wp:posOffset>217170</wp:posOffset>
                      </wp:positionV>
                      <wp:extent cx="108585" cy="0"/>
                      <wp:effectExtent l="0" t="0" r="0" b="0"/>
                      <wp:wrapNone/>
                      <wp:docPr id="307"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41873" id="Line 942" o:spid="_x0000_s1026" style="position:absolute;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7.1pt" to="23.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" strokeweight="1.5pt"/>
                  </w:pict>
                </mc:Fallback>
              </mc:AlternateContent>
            </w:r>
            <w:r w:rsidR="00415A88">
              <w:rPr>
                <w:sz w:val="28"/>
                <w:lang w:val="pt-PT"/>
              </w:rPr>
              <w:t xml:space="preserve">H-C-H                 </w:t>
            </w:r>
            <w:r w:rsidR="00415A88">
              <w:rPr>
                <w:sz w:val="6"/>
                <w:lang w:val="pt-PT"/>
              </w:rPr>
              <w:t xml:space="preserve">    </w:t>
            </w:r>
            <w:r w:rsidR="00415A88">
              <w:rPr>
                <w:sz w:val="28"/>
                <w:lang w:val="pt-PT"/>
              </w:rPr>
              <w:t>H-C-H</w:t>
            </w:r>
          </w:p>
          <w:p w:rsidR="00415A88" w:rsidRDefault="00415A88">
            <w:pPr>
              <w:rPr>
                <w:sz w:val="6"/>
                <w:lang w:val="pt-PT"/>
              </w:rPr>
            </w:pPr>
          </w:p>
          <w:p w:rsidR="00415A88" w:rsidRDefault="00415A88">
            <w:pPr>
              <w:pStyle w:val="berschrift8"/>
            </w:pPr>
            <w:r>
              <w:t xml:space="preserve">    H                          H</w:t>
            </w:r>
          </w:p>
          <w:p w:rsidR="00415A88" w:rsidRDefault="00415A88">
            <w:pPr>
              <w:rPr>
                <w:sz w:val="6"/>
                <w:lang w:val="pt-PT"/>
              </w:rPr>
            </w:pPr>
          </w:p>
          <w:p w:rsidR="00415A88" w:rsidRDefault="00415A88">
            <w:pPr>
              <w:pStyle w:val="berschrift3"/>
              <w:rPr>
                <w:lang w:val="pt-PT"/>
              </w:rPr>
            </w:pPr>
            <w:r>
              <w:rPr>
                <w:lang w:val="pt-PT"/>
              </w:rPr>
              <w:t xml:space="preserve">    A                          B</w:t>
            </w:r>
          </w:p>
          <w:p w:rsidR="00415A88" w:rsidRDefault="00415A88">
            <w:pPr>
              <w:rPr>
                <w:sz w:val="6"/>
                <w:lang w:val="pt-PT"/>
              </w:rPr>
            </w:pPr>
          </w:p>
          <w:p w:rsidR="00415A88" w:rsidRDefault="00415A88">
            <w:pPr>
              <w:rPr>
                <w:sz w:val="28"/>
              </w:rPr>
            </w:pPr>
            <w:r>
              <w:rPr>
                <w:smallCaps/>
                <w:sz w:val="28"/>
              </w:rPr>
              <w:t>Fischer</w:t>
            </w:r>
            <w:r>
              <w:rPr>
                <w:sz w:val="28"/>
              </w:rPr>
              <w:t xml:space="preserve">-Projektion der beiden </w:t>
            </w:r>
          </w:p>
          <w:p w:rsidR="00415A88" w:rsidRDefault="00415A88">
            <w:pPr>
              <w:rPr>
                <w:sz w:val="28"/>
              </w:rPr>
            </w:pPr>
            <w:r>
              <w:rPr>
                <w:sz w:val="28"/>
              </w:rPr>
              <w:t xml:space="preserve">Enantiomeren </w:t>
            </w:r>
            <w:r>
              <w:rPr>
                <w:sz w:val="6"/>
              </w:rPr>
              <w:t xml:space="preserve">  </w:t>
            </w:r>
            <w:r>
              <w:rPr>
                <w:sz w:val="28"/>
              </w:rPr>
              <w:t xml:space="preserve">der </w:t>
            </w:r>
            <w:r>
              <w:rPr>
                <w:sz w:val="6"/>
              </w:rPr>
              <w:t xml:space="preserve">  </w:t>
            </w:r>
            <w:r>
              <w:rPr>
                <w:sz w:val="28"/>
              </w:rPr>
              <w:t>3-Hydroxy-</w:t>
            </w:r>
          </w:p>
          <w:p w:rsidR="00415A88" w:rsidRDefault="00415A88">
            <w:pPr>
              <w:rPr>
                <w:sz w:val="28"/>
              </w:rPr>
            </w:pPr>
            <w:r>
              <w:rPr>
                <w:sz w:val="28"/>
              </w:rPr>
              <w:t xml:space="preserve">butansäure </w:t>
            </w:r>
            <w:r>
              <w:rPr>
                <w:sz w:val="6"/>
              </w:rPr>
              <w:t xml:space="preserve">  </w:t>
            </w:r>
            <w:r>
              <w:rPr>
                <w:sz w:val="28"/>
              </w:rPr>
              <w:t xml:space="preserve">(Angabe </w:t>
            </w:r>
            <w:r>
              <w:rPr>
                <w:sz w:val="6"/>
              </w:rPr>
              <w:t xml:space="preserve">  </w:t>
            </w:r>
            <w:r>
              <w:rPr>
                <w:sz w:val="28"/>
              </w:rPr>
              <w:t xml:space="preserve">eines </w:t>
            </w:r>
            <w:r>
              <w:rPr>
                <w:sz w:val="6"/>
              </w:rPr>
              <w:t xml:space="preserve">  </w:t>
            </w:r>
            <w:r>
              <w:rPr>
                <w:sz w:val="28"/>
              </w:rPr>
              <w:t xml:space="preserve">der </w:t>
            </w:r>
          </w:p>
          <w:p w:rsidR="00415A88" w:rsidRDefault="00415A88">
            <w:pPr>
              <w:rPr>
                <w:sz w:val="28"/>
              </w:rPr>
            </w:pPr>
            <w:r>
              <w:rPr>
                <w:sz w:val="28"/>
              </w:rPr>
              <w:t>beiden Enantiomeren reicht)</w:t>
            </w:r>
          </w:p>
          <w:p w:rsidR="00415A88" w:rsidRDefault="00415A88">
            <w:pPr>
              <w:rPr>
                <w:sz w:val="6"/>
              </w:rPr>
            </w:pPr>
          </w:p>
          <w:p w:rsidR="00415A88" w:rsidRDefault="00415A88">
            <w:pPr>
              <w:pStyle w:val="Textkrper"/>
              <w:spacing w:after="0" w:line="240" w:lineRule="auto"/>
              <w:rPr>
                <w:sz w:val="28"/>
              </w:rPr>
            </w:pPr>
            <w:r>
              <w:rPr>
                <w:sz w:val="28"/>
              </w:rPr>
              <w:t>Die beiden Enantiomeren sind chiral, d.h. sie verhalten sich zuein-ander wie Bild und Spiegelbild, können also nicht zur Deckung ge-bracht werden.</w:t>
            </w:r>
          </w:p>
          <w:p w:rsidR="00415A88" w:rsidRDefault="00415A88">
            <w:pPr>
              <w:pStyle w:val="berschrift4"/>
              <w:rPr>
                <w:rFonts w:ascii="Times New Roman" w:hAnsi="Times New Roman"/>
                <w:b w:val="0"/>
                <w:bCs/>
                <w:sz w:val="28"/>
              </w:rPr>
            </w:pPr>
            <w:r>
              <w:rPr>
                <w:rFonts w:ascii="Times New Roman" w:hAnsi="Times New Roman"/>
                <w:sz w:val="28"/>
              </w:rPr>
              <w:t>A</w:t>
            </w:r>
            <w:r>
              <w:rPr>
                <w:b w:val="0"/>
                <w:bCs/>
              </w:rPr>
              <w:t xml:space="preserve"> </w:t>
            </w:r>
            <w:r>
              <w:rPr>
                <w:rFonts w:ascii="Times New Roman" w:hAnsi="Times New Roman"/>
                <w:b w:val="0"/>
                <w:bCs/>
                <w:sz w:val="28"/>
              </w:rPr>
              <w:t>= 3-D-Hydroxybutansäure</w:t>
            </w:r>
          </w:p>
          <w:p w:rsidR="00415A88" w:rsidRDefault="00415A88">
            <w:pPr>
              <w:jc w:val="both"/>
              <w:rPr>
                <w:sz w:val="28"/>
              </w:rPr>
            </w:pPr>
            <w:r>
              <w:rPr>
                <w:b/>
                <w:bCs/>
                <w:sz w:val="28"/>
              </w:rPr>
              <w:t>B</w:t>
            </w:r>
            <w:r>
              <w:rPr>
                <w:sz w:val="28"/>
              </w:rPr>
              <w:t xml:space="preserve"> = </w:t>
            </w:r>
            <w:r>
              <w:rPr>
                <w:sz w:val="6"/>
              </w:rPr>
              <w:t xml:space="preserve"> </w:t>
            </w:r>
            <w:r>
              <w:rPr>
                <w:sz w:val="28"/>
              </w:rPr>
              <w:t>3-</w:t>
            </w:r>
            <w:r>
              <w:rPr>
                <w:sz w:val="6"/>
              </w:rPr>
              <w:t xml:space="preserve">  </w:t>
            </w:r>
            <w:r>
              <w:rPr>
                <w:sz w:val="28"/>
              </w:rPr>
              <w:t>L-Hydroxybutansäure</w:t>
            </w:r>
          </w:p>
          <w:p w:rsidR="00415A88" w:rsidRDefault="00415A88">
            <w:pPr>
              <w:jc w:val="both"/>
              <w:rPr>
                <w:sz w:val="28"/>
              </w:rPr>
            </w:pPr>
          </w:p>
        </w:tc>
        <w:tc>
          <w:tcPr>
            <w:tcW w:w="875" w:type="dxa"/>
          </w:tcPr>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lang w:val="pt-PT"/>
              </w:rPr>
            </w:pPr>
            <w:r>
              <w:rPr>
                <w:sz w:val="28"/>
                <w:lang w:val="pt-PT"/>
              </w:rPr>
              <w:t>3 VP</w:t>
            </w:r>
          </w:p>
        </w:tc>
      </w:tr>
      <w:tr w:rsidR="00415A88">
        <w:tblPrEx>
          <w:tblCellMar>
            <w:top w:w="0" w:type="dxa"/>
            <w:bottom w:w="0" w:type="dxa"/>
          </w:tblCellMar>
        </w:tblPrEx>
        <w:trPr>
          <w:cantSplit/>
        </w:trPr>
        <w:tc>
          <w:tcPr>
            <w:tcW w:w="526" w:type="dxa"/>
            <w:gridSpan w:val="2"/>
          </w:tcPr>
          <w:p w:rsidR="00415A88" w:rsidRDefault="00415A88">
            <w:pPr>
              <w:rPr>
                <w:sz w:val="28"/>
                <w:lang w:val="pt-PT"/>
              </w:rPr>
            </w:pPr>
            <w:r>
              <w:rPr>
                <w:sz w:val="28"/>
                <w:lang w:val="pt-PT"/>
              </w:rPr>
              <w:t>1.2</w:t>
            </w:r>
          </w:p>
        </w:tc>
        <w:tc>
          <w:tcPr>
            <w:tcW w:w="7809" w:type="dxa"/>
          </w:tcPr>
          <w:p w:rsidR="00415A88" w:rsidRDefault="00A556F6">
            <w:pPr>
              <w:rPr>
                <w:noProof/>
                <w:sz w:val="28"/>
                <w:lang w:val="pt-PT"/>
              </w:rPr>
            </w:pPr>
            <w:r>
              <w:rPr>
                <w:noProof/>
              </w:rPr>
              <mc:AlternateContent>
                <mc:Choice Requires="wps">
                  <w:drawing>
                    <wp:anchor distT="0" distB="0" distL="114300" distR="114300" simplePos="0" relativeHeight="251685888" behindDoc="0" locked="0" layoutInCell="1" allowOverlap="1">
                      <wp:simplePos x="0" y="0"/>
                      <wp:positionH relativeFrom="column">
                        <wp:posOffset>3404235</wp:posOffset>
                      </wp:positionH>
                      <wp:positionV relativeFrom="paragraph">
                        <wp:posOffset>218440</wp:posOffset>
                      </wp:positionV>
                      <wp:extent cx="108585" cy="0"/>
                      <wp:effectExtent l="0" t="0" r="0" b="0"/>
                      <wp:wrapNone/>
                      <wp:docPr id="306"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6C89A" id="Line 970" o:spid="_x0000_s1026" style="position:absolute;rotation:9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05pt,17.2pt" to="276.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" strokeweight="1.5p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3227070</wp:posOffset>
                      </wp:positionH>
                      <wp:positionV relativeFrom="paragraph">
                        <wp:posOffset>218440</wp:posOffset>
                      </wp:positionV>
                      <wp:extent cx="108585" cy="0"/>
                      <wp:effectExtent l="0" t="0" r="0" b="0"/>
                      <wp:wrapNone/>
                      <wp:docPr id="305"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119C5" id="Line 993" o:spid="_x0000_s1026" style="position:absolute;rotation:90;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1pt,17.2pt" to="262.6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" strokeweight="1.5pt"/>
                  </w:pict>
                </mc:Fallback>
              </mc:AlternateContent>
            </w:r>
            <w:r>
              <w:rPr>
                <w:noProof/>
              </w:rPr>
              <mc:AlternateContent>
                <mc:Choice Requires="wpg">
                  <w:drawing>
                    <wp:anchor distT="0" distB="0" distL="114300" distR="114300" simplePos="0" relativeHeight="251688960" behindDoc="0" locked="0" layoutInCell="1" allowOverlap="1">
                      <wp:simplePos x="0" y="0"/>
                      <wp:positionH relativeFrom="column">
                        <wp:posOffset>3079750</wp:posOffset>
                      </wp:positionH>
                      <wp:positionV relativeFrom="paragraph">
                        <wp:posOffset>158115</wp:posOffset>
                      </wp:positionV>
                      <wp:extent cx="30480" cy="108585"/>
                      <wp:effectExtent l="0" t="0" r="0" b="0"/>
                      <wp:wrapNone/>
                      <wp:docPr id="302"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 cy="108585"/>
                                <a:chOff x="6059" y="8138"/>
                                <a:chExt cx="48" cy="171"/>
                              </a:xfrm>
                            </wpg:grpSpPr>
                            <wps:wsp>
                              <wps:cNvPr id="303" name="Line 974"/>
                              <wps:cNvCnPr>
                                <a:cxnSpLocks noChangeShapeType="1"/>
                              </wps:cNvCnPr>
                              <wps:spPr bwMode="auto">
                                <a:xfrm rot="16200000" flipV="1">
                                  <a:off x="5973" y="8224"/>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4" name="Line 975"/>
                              <wps:cNvCnPr>
                                <a:cxnSpLocks noChangeShapeType="1"/>
                              </wps:cNvCnPr>
                              <wps:spPr bwMode="auto">
                                <a:xfrm rot="16200000" flipV="1">
                                  <a:off x="6021" y="8224"/>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44C556" id="Group 973" o:spid="_x0000_s1026" style="position:absolute;margin-left:242.5pt;margin-top:12.45pt;width:2.4pt;height:8.55pt;z-index:251688960" coordorigin="6059,8138" coordsize="4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">
                      <v:line id="Line 974" o:spid="_x0000_s1027" style="position:absolute;rotation:90;flip:y;visibility:visible;mso-wrap-style:square" from="5973,8224" to="6144,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" strokeweight="1.5pt"/>
                      <v:line id="Line 975" o:spid="_x0000_s1028" style="position:absolute;rotation:90;flip:y;visibility:visible;mso-wrap-style:square" from="6021,8224" to="6192,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" strokeweight="1.5pt"/>
                    </v:group>
                  </w:pict>
                </mc:Fallback>
              </mc:AlternateContent>
            </w:r>
            <w:r>
              <w:rPr>
                <w:noProof/>
              </w:rPr>
              <mc:AlternateContent>
                <mc:Choice Requires="wpg">
                  <w:drawing>
                    <wp:anchor distT="0" distB="0" distL="114300" distR="114300" simplePos="0" relativeHeight="251692032" behindDoc="0" locked="0" layoutInCell="1" allowOverlap="1">
                      <wp:simplePos x="0" y="0"/>
                      <wp:positionH relativeFrom="column">
                        <wp:posOffset>2906395</wp:posOffset>
                      </wp:positionH>
                      <wp:positionV relativeFrom="paragraph">
                        <wp:posOffset>-3810</wp:posOffset>
                      </wp:positionV>
                      <wp:extent cx="72390" cy="685800"/>
                      <wp:effectExtent l="0" t="0" r="0" b="0"/>
                      <wp:wrapNone/>
                      <wp:docPr id="298"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2390" cy="685800"/>
                                <a:chOff x="5933" y="7898"/>
                                <a:chExt cx="114" cy="1080"/>
                              </a:xfrm>
                            </wpg:grpSpPr>
                            <wps:wsp>
                              <wps:cNvPr id="299" name="Line 982"/>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0" name="Line 983"/>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1" name="Line 984"/>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146B82" id="Group 981" o:spid="_x0000_s1026" style="position:absolute;margin-left:228.85pt;margin-top:-.3pt;width:5.7pt;height:54pt;flip:x;z-index:251692032"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">
                      <v:line id="Line 982"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" strokeweight="1.5pt"/>
                      <v:line id="Line 983"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" strokeweight="1.5pt"/>
                      <v:line id="Line 984"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" strokeweight="1.5pt"/>
                    </v:group>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2621280</wp:posOffset>
                      </wp:positionH>
                      <wp:positionV relativeFrom="paragraph">
                        <wp:posOffset>218440</wp:posOffset>
                      </wp:positionV>
                      <wp:extent cx="108585" cy="0"/>
                      <wp:effectExtent l="0" t="0" r="0" b="0"/>
                      <wp:wrapNone/>
                      <wp:docPr id="297"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B6DC9" id="Line 969" o:spid="_x0000_s1026" style="position:absolute;rotation:9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pt,17.2pt" to="214.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" strokeweight="1.5p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2440305</wp:posOffset>
                      </wp:positionH>
                      <wp:positionV relativeFrom="paragraph">
                        <wp:posOffset>218440</wp:posOffset>
                      </wp:positionV>
                      <wp:extent cx="108585" cy="0"/>
                      <wp:effectExtent l="0" t="0" r="0" b="0"/>
                      <wp:wrapNone/>
                      <wp:docPr id="296"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C3A15" id="Line 990" o:spid="_x0000_s1026" style="position:absolute;rotation:9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15pt,17.2pt" to="200.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" strokeweight="1.5pt"/>
                  </w:pict>
                </mc:Fallback>
              </mc:AlternateContent>
            </w:r>
            <w:r>
              <w:rPr>
                <w:noProof/>
              </w:rPr>
              <mc:AlternateContent>
                <mc:Choice Requires="wpg">
                  <w:drawing>
                    <wp:anchor distT="0" distB="0" distL="114300" distR="114300" simplePos="0" relativeHeight="251691008" behindDoc="0" locked="0" layoutInCell="1" allowOverlap="1">
                      <wp:simplePos x="0" y="0"/>
                      <wp:positionH relativeFrom="column">
                        <wp:posOffset>2190115</wp:posOffset>
                      </wp:positionH>
                      <wp:positionV relativeFrom="paragraph">
                        <wp:posOffset>-3810</wp:posOffset>
                      </wp:positionV>
                      <wp:extent cx="72390" cy="685800"/>
                      <wp:effectExtent l="0" t="0" r="0" b="0"/>
                      <wp:wrapNone/>
                      <wp:docPr id="292"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685800"/>
                                <a:chOff x="5933" y="7898"/>
                                <a:chExt cx="114" cy="1080"/>
                              </a:xfrm>
                            </wpg:grpSpPr>
                            <wps:wsp>
                              <wps:cNvPr id="293" name="Line 978"/>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 name="Line 979"/>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 name="Line 980"/>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6A1FF0" id="Group 977" o:spid="_x0000_s1026" style="position:absolute;margin-left:172.45pt;margin-top:-.3pt;width:5.7pt;height:54pt;z-index:251691008"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">
                      <v:line id="Line 978"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" strokeweight="1.5pt"/>
                      <v:line id="Line 979"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" strokeweight="1.5pt"/>
                      <v:line id="Line 980"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" strokeweight="1.5pt"/>
                    </v:group>
                  </w:pict>
                </mc:Fallback>
              </mc:AlternateContent>
            </w:r>
            <w:r>
              <w:rPr>
                <w:noProof/>
              </w:rPr>
              <mc:AlternateContent>
                <mc:Choice Requires="wpg">
                  <w:drawing>
                    <wp:anchor distT="0" distB="0" distL="114300" distR="114300" simplePos="0" relativeHeight="251683840" behindDoc="0" locked="0" layoutInCell="1" allowOverlap="1">
                      <wp:simplePos x="0" y="0"/>
                      <wp:positionH relativeFrom="column">
                        <wp:posOffset>2298700</wp:posOffset>
                      </wp:positionH>
                      <wp:positionV relativeFrom="paragraph">
                        <wp:posOffset>158115</wp:posOffset>
                      </wp:positionV>
                      <wp:extent cx="30480" cy="108585"/>
                      <wp:effectExtent l="0" t="0" r="0" b="0"/>
                      <wp:wrapNone/>
                      <wp:docPr id="289"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 cy="108585"/>
                                <a:chOff x="6059" y="8138"/>
                                <a:chExt cx="48" cy="171"/>
                              </a:xfrm>
                            </wpg:grpSpPr>
                            <wps:wsp>
                              <wps:cNvPr id="290" name="Line 967"/>
                              <wps:cNvCnPr>
                                <a:cxnSpLocks noChangeShapeType="1"/>
                              </wps:cNvCnPr>
                              <wps:spPr bwMode="auto">
                                <a:xfrm rot="16200000" flipV="1">
                                  <a:off x="5973" y="8224"/>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 name="Line 968"/>
                              <wps:cNvCnPr>
                                <a:cxnSpLocks noChangeShapeType="1"/>
                              </wps:cNvCnPr>
                              <wps:spPr bwMode="auto">
                                <a:xfrm rot="16200000" flipV="1">
                                  <a:off x="6021" y="8224"/>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8B6939" id="Group 966" o:spid="_x0000_s1026" style="position:absolute;margin-left:181pt;margin-top:12.45pt;width:2.4pt;height:8.55pt;z-index:251683840" coordorigin="6059,8138" coordsize="4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">
                      <v:line id="Line 967" o:spid="_x0000_s1027" style="position:absolute;rotation:90;flip:y;visibility:visible;mso-wrap-style:square" from="5973,8224" to="6144,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" strokeweight="1.5pt"/>
                      <v:line id="Line 968" o:spid="_x0000_s1028" style="position:absolute;rotation:90;flip:y;visibility:visible;mso-wrap-style:square" from="6021,8224" to="6192,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" strokeweight="1.5pt"/>
                    </v:group>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1844040</wp:posOffset>
                      </wp:positionH>
                      <wp:positionV relativeFrom="paragraph">
                        <wp:posOffset>218440</wp:posOffset>
                      </wp:positionV>
                      <wp:extent cx="108585" cy="0"/>
                      <wp:effectExtent l="0" t="0" r="0" b="0"/>
                      <wp:wrapNone/>
                      <wp:docPr id="288"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89C26" id="Line 965" o:spid="_x0000_s1026" style="position:absolute;rotation:90;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pt,17.2pt" to="153.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" strokeweight="1.5p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1663065</wp:posOffset>
                      </wp:positionH>
                      <wp:positionV relativeFrom="paragraph">
                        <wp:posOffset>218440</wp:posOffset>
                      </wp:positionV>
                      <wp:extent cx="108585" cy="0"/>
                      <wp:effectExtent l="0" t="0" r="0" b="0"/>
                      <wp:wrapNone/>
                      <wp:docPr id="287"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E46AD" id="Line 987" o:spid="_x0000_s1026" style="position:absolute;rotation:90;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5pt,17.2pt" to="13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" strokeweight="1.5pt"/>
                  </w:pict>
                </mc:Fallback>
              </mc:AlternateContent>
            </w:r>
            <w:r>
              <w:rPr>
                <w:noProof/>
              </w:rPr>
              <mc:AlternateContent>
                <mc:Choice Requires="wpg">
                  <w:drawing>
                    <wp:anchor distT="0" distB="0" distL="114300" distR="114300" simplePos="0" relativeHeight="251681792" behindDoc="0" locked="0" layoutInCell="1" allowOverlap="1">
                      <wp:simplePos x="0" y="0"/>
                      <wp:positionH relativeFrom="column">
                        <wp:posOffset>1449070</wp:posOffset>
                      </wp:positionH>
                      <wp:positionV relativeFrom="paragraph">
                        <wp:posOffset>154305</wp:posOffset>
                      </wp:positionV>
                      <wp:extent cx="38735" cy="127635"/>
                      <wp:effectExtent l="0" t="0" r="0" b="0"/>
                      <wp:wrapNone/>
                      <wp:docPr id="284"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27635"/>
                                <a:chOff x="2144" y="2308"/>
                                <a:chExt cx="61" cy="201"/>
                              </a:xfrm>
                            </wpg:grpSpPr>
                            <wps:wsp>
                              <wps:cNvPr id="285" name="Line 963"/>
                              <wps:cNvCnPr>
                                <a:cxnSpLocks noChangeShapeType="1"/>
                              </wps:cNvCnPr>
                              <wps:spPr bwMode="auto">
                                <a:xfrm rot="14107711" flipV="1">
                                  <a:off x="2119" y="2393"/>
                                  <a:ext cx="17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6" name="Line 964"/>
                              <wps:cNvCnPr>
                                <a:cxnSpLocks noChangeShapeType="1"/>
                              </wps:cNvCnPr>
                              <wps:spPr bwMode="auto">
                                <a:xfrm rot="14107711" flipV="1">
                                  <a:off x="2059" y="2423"/>
                                  <a:ext cx="17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510998" id="Group 962" o:spid="_x0000_s1026" style="position:absolute;margin-left:114.1pt;margin-top:12.15pt;width:3.05pt;height:10.05pt;z-index:251681792" coordorigin="2144,2308" coordsize="6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">
                      <v:line id="Line 963" o:spid="_x0000_s1027" style="position:absolute;rotation:8183578fd;flip:y;visibility:visible;mso-wrap-style:square" from="2119,2393" to="2290,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" strokeweight="2.25pt"/>
                      <v:line id="Line 964" o:spid="_x0000_s1028" style="position:absolute;rotation:8183578fd;flip:y;visibility:visible;mso-wrap-style:square" from="2059,2423" to="2230,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" strokeweight="2.25pt"/>
                    </v:group>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626745</wp:posOffset>
                      </wp:positionH>
                      <wp:positionV relativeFrom="paragraph">
                        <wp:posOffset>218440</wp:posOffset>
                      </wp:positionV>
                      <wp:extent cx="108585" cy="0"/>
                      <wp:effectExtent l="0" t="0" r="0" b="0"/>
                      <wp:wrapNone/>
                      <wp:docPr id="283"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636A3" id="Line 959" o:spid="_x0000_s1026" style="position:absolute;rotation:9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7.2pt" to="57.9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" strokeweight="1.5p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455295</wp:posOffset>
                      </wp:positionH>
                      <wp:positionV relativeFrom="paragraph">
                        <wp:posOffset>218440</wp:posOffset>
                      </wp:positionV>
                      <wp:extent cx="108585" cy="0"/>
                      <wp:effectExtent l="0" t="0" r="0" b="0"/>
                      <wp:wrapNone/>
                      <wp:docPr id="282"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6004D" id="Line 985" o:spid="_x0000_s1026" style="position:absolute;rotation:90;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7.2pt" to="44.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" strokeweight="1.5pt"/>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column">
                        <wp:posOffset>231775</wp:posOffset>
                      </wp:positionH>
                      <wp:positionV relativeFrom="paragraph">
                        <wp:posOffset>144780</wp:posOffset>
                      </wp:positionV>
                      <wp:extent cx="38735" cy="127635"/>
                      <wp:effectExtent l="0" t="0" r="0" b="0"/>
                      <wp:wrapNone/>
                      <wp:docPr id="279"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27635"/>
                                <a:chOff x="2144" y="2308"/>
                                <a:chExt cx="61" cy="201"/>
                              </a:xfrm>
                            </wpg:grpSpPr>
                            <wps:wsp>
                              <wps:cNvPr id="280" name="Line 956"/>
                              <wps:cNvCnPr>
                                <a:cxnSpLocks noChangeShapeType="1"/>
                              </wps:cNvCnPr>
                              <wps:spPr bwMode="auto">
                                <a:xfrm rot="14107711" flipV="1">
                                  <a:off x="2119" y="2393"/>
                                  <a:ext cx="17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1" name="Line 957"/>
                              <wps:cNvCnPr>
                                <a:cxnSpLocks noChangeShapeType="1"/>
                              </wps:cNvCnPr>
                              <wps:spPr bwMode="auto">
                                <a:xfrm rot="14107711" flipV="1">
                                  <a:off x="2059" y="2423"/>
                                  <a:ext cx="171"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80CF24" id="Group 955" o:spid="_x0000_s1026" style="position:absolute;margin-left:18.25pt;margin-top:11.4pt;width:3.05pt;height:10.05pt;z-index:251676672" coordorigin="2144,2308" coordsize="6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">
                      <v:line id="Line 956" o:spid="_x0000_s1027" style="position:absolute;rotation:8183578fd;flip:y;visibility:visible;mso-wrap-style:square" from="2119,2393" to="2290,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" strokeweight="2.25pt"/>
                      <v:line id="Line 957" o:spid="_x0000_s1028" style="position:absolute;rotation:8183578fd;flip:y;visibility:visible;mso-wrap-style:square" from="2059,2423" to="2230,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" strokeweight="2.25pt"/>
                    </v:group>
                  </w:pict>
                </mc:Fallback>
              </mc:AlternateContent>
            </w:r>
            <w:r w:rsidR="00415A88">
              <w:rPr>
                <w:noProof/>
                <w:sz w:val="28"/>
                <w:lang w:val="pt-PT"/>
              </w:rPr>
              <w:t xml:space="preserve">  </w:t>
            </w:r>
            <w:r w:rsidR="00415A88">
              <w:rPr>
                <w:noProof/>
                <w:sz w:val="6"/>
                <w:lang w:val="pt-PT"/>
              </w:rPr>
              <w:t xml:space="preserve"> </w:t>
            </w:r>
            <w:r w:rsidR="00415A88">
              <w:rPr>
                <w:noProof/>
                <w:sz w:val="28"/>
                <w:lang w:val="pt-PT"/>
              </w:rPr>
              <w:t>O     H</w:t>
            </w:r>
            <w:r w:rsidR="00415A88">
              <w:rPr>
                <w:noProof/>
                <w:sz w:val="6"/>
                <w:lang w:val="pt-PT"/>
              </w:rPr>
              <w:t xml:space="preserve">     </w:t>
            </w:r>
            <w:r w:rsidR="00415A88">
              <w:rPr>
                <w:noProof/>
                <w:sz w:val="28"/>
                <w:lang w:val="pt-PT"/>
              </w:rPr>
              <w:t xml:space="preserve">H            </w:t>
            </w:r>
            <w:r w:rsidR="00415A88">
              <w:rPr>
                <w:noProof/>
                <w:sz w:val="6"/>
                <w:lang w:val="pt-PT"/>
              </w:rPr>
              <w:t xml:space="preserve">   </w:t>
            </w:r>
            <w:r w:rsidR="00415A88">
              <w:rPr>
                <w:noProof/>
                <w:sz w:val="28"/>
                <w:lang w:val="pt-PT"/>
              </w:rPr>
              <w:t xml:space="preserve">O    </w:t>
            </w:r>
            <w:r w:rsidR="00415A88">
              <w:rPr>
                <w:noProof/>
                <w:sz w:val="6"/>
                <w:lang w:val="pt-PT"/>
              </w:rPr>
              <w:t xml:space="preserve">    </w:t>
            </w:r>
            <w:r w:rsidR="00415A88">
              <w:rPr>
                <w:noProof/>
                <w:sz w:val="28"/>
                <w:lang w:val="pt-PT"/>
              </w:rPr>
              <w:t xml:space="preserve">H </w:t>
            </w:r>
            <w:r w:rsidR="00415A88">
              <w:rPr>
                <w:noProof/>
                <w:sz w:val="6"/>
                <w:lang w:val="pt-PT"/>
              </w:rPr>
              <w:t xml:space="preserve"> </w:t>
            </w:r>
            <w:r w:rsidR="00415A88">
              <w:rPr>
                <w:noProof/>
                <w:sz w:val="28"/>
                <w:lang w:val="pt-PT"/>
              </w:rPr>
              <w:t xml:space="preserve">H     </w:t>
            </w:r>
            <w:r w:rsidR="00415A88">
              <w:rPr>
                <w:noProof/>
                <w:sz w:val="6"/>
                <w:lang w:val="pt-PT"/>
              </w:rPr>
              <w:t xml:space="preserve">      </w:t>
            </w:r>
            <w:r w:rsidR="00415A88">
              <w:rPr>
                <w:noProof/>
                <w:sz w:val="28"/>
                <w:lang w:val="pt-PT"/>
              </w:rPr>
              <w:t xml:space="preserve">O </w:t>
            </w:r>
            <w:r w:rsidR="00415A88">
              <w:rPr>
                <w:noProof/>
                <w:sz w:val="6"/>
                <w:lang w:val="pt-PT"/>
              </w:rPr>
              <w:t xml:space="preserve"> </w:t>
            </w:r>
            <w:r w:rsidR="00415A88">
              <w:rPr>
                <w:noProof/>
                <w:sz w:val="28"/>
                <w:lang w:val="pt-PT"/>
              </w:rPr>
              <w:t xml:space="preserve">H </w:t>
            </w:r>
            <w:r w:rsidR="00415A88">
              <w:rPr>
                <w:noProof/>
                <w:sz w:val="6"/>
                <w:lang w:val="pt-PT"/>
              </w:rPr>
              <w:t xml:space="preserve"> </w:t>
            </w:r>
            <w:r w:rsidR="00415A88">
              <w:rPr>
                <w:noProof/>
                <w:sz w:val="28"/>
                <w:lang w:val="pt-PT"/>
              </w:rPr>
              <w:t xml:space="preserve">H     </w:t>
            </w:r>
            <w:r w:rsidR="00415A88">
              <w:rPr>
                <w:noProof/>
                <w:sz w:val="6"/>
                <w:lang w:val="pt-PT"/>
              </w:rPr>
              <w:t xml:space="preserve">       </w:t>
            </w:r>
            <w:r w:rsidR="00415A88">
              <w:rPr>
                <w:noProof/>
                <w:sz w:val="28"/>
                <w:lang w:val="pt-PT"/>
              </w:rPr>
              <w:t xml:space="preserve">O H </w:t>
            </w:r>
            <w:r w:rsidR="00415A88">
              <w:rPr>
                <w:noProof/>
                <w:sz w:val="6"/>
                <w:lang w:val="pt-PT"/>
              </w:rPr>
              <w:t xml:space="preserve">  </w:t>
            </w:r>
            <w:r w:rsidR="00415A88">
              <w:rPr>
                <w:noProof/>
                <w:sz w:val="28"/>
                <w:lang w:val="pt-PT"/>
              </w:rPr>
              <w:t>H</w:t>
            </w:r>
          </w:p>
          <w:p w:rsidR="00415A88" w:rsidRDefault="00415A88">
            <w:pPr>
              <w:rPr>
                <w:noProof/>
                <w:sz w:val="6"/>
                <w:lang w:val="pt-PT"/>
              </w:rPr>
            </w:pPr>
          </w:p>
          <w:p w:rsidR="00415A88" w:rsidRDefault="00A556F6">
            <w:pPr>
              <w:rPr>
                <w:noProof/>
                <w:sz w:val="28"/>
                <w:lang w:val="pt-PT"/>
              </w:rPr>
            </w:pPr>
            <w:r>
              <w:rPr>
                <w:noProof/>
              </w:rPr>
              <mc:AlternateContent>
                <mc:Choice Requires="wps">
                  <w:drawing>
                    <wp:anchor distT="0" distB="0" distL="114300" distR="114300" simplePos="0" relativeHeight="251689984" behindDoc="0" locked="0" layoutInCell="1" allowOverlap="1">
                      <wp:simplePos x="0" y="0"/>
                      <wp:positionH relativeFrom="column">
                        <wp:posOffset>3409950</wp:posOffset>
                      </wp:positionH>
                      <wp:positionV relativeFrom="paragraph">
                        <wp:posOffset>231140</wp:posOffset>
                      </wp:positionV>
                      <wp:extent cx="108585" cy="0"/>
                      <wp:effectExtent l="0" t="0" r="0" b="0"/>
                      <wp:wrapNone/>
                      <wp:docPr id="278"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01C85" id="Line 976" o:spid="_x0000_s1026" style="position:absolute;rotation:9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8.2pt" to="277.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" strokeweight="1.5p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3227070</wp:posOffset>
                      </wp:positionH>
                      <wp:positionV relativeFrom="paragraph">
                        <wp:posOffset>227330</wp:posOffset>
                      </wp:positionV>
                      <wp:extent cx="108585" cy="0"/>
                      <wp:effectExtent l="0" t="0" r="0" b="0"/>
                      <wp:wrapNone/>
                      <wp:docPr id="277"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055B0" id="Line 994" o:spid="_x0000_s1026" style="position:absolute;rotation:9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1pt,17.9pt" to="262.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" strokeweight="1.5p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2936875</wp:posOffset>
                      </wp:positionH>
                      <wp:positionV relativeFrom="paragraph">
                        <wp:posOffset>109855</wp:posOffset>
                      </wp:positionV>
                      <wp:extent cx="72390" cy="0"/>
                      <wp:effectExtent l="0" t="0" r="0" b="0"/>
                      <wp:wrapNone/>
                      <wp:docPr id="276"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452B6" id="Line 99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25pt,8.65pt" to="236.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" strokeweight="1.5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2628900</wp:posOffset>
                      </wp:positionH>
                      <wp:positionV relativeFrom="paragraph">
                        <wp:posOffset>231140</wp:posOffset>
                      </wp:positionV>
                      <wp:extent cx="108585" cy="0"/>
                      <wp:effectExtent l="0" t="0" r="0" b="0"/>
                      <wp:wrapNone/>
                      <wp:docPr id="275"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D017E" id="Line 972" o:spid="_x0000_s1026" style="position:absolute;rotation:9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2pt" to="215.5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" strokeweight="1.5p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2447925</wp:posOffset>
                      </wp:positionH>
                      <wp:positionV relativeFrom="paragraph">
                        <wp:posOffset>231140</wp:posOffset>
                      </wp:positionV>
                      <wp:extent cx="108585" cy="0"/>
                      <wp:effectExtent l="0" t="0" r="0" b="0"/>
                      <wp:wrapNone/>
                      <wp:docPr id="274"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7F5BB" id="Line 991" o:spid="_x0000_s1026" style="position:absolute;rotation:9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75pt,18.2pt" to="201.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" strokeweight="1.5p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2157730</wp:posOffset>
                      </wp:positionH>
                      <wp:positionV relativeFrom="paragraph">
                        <wp:posOffset>109855</wp:posOffset>
                      </wp:positionV>
                      <wp:extent cx="72390" cy="0"/>
                      <wp:effectExtent l="0" t="0" r="0" b="0"/>
                      <wp:wrapNone/>
                      <wp:docPr id="273"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EA995" id="Line 98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9pt,8.65pt" to="175.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1840230</wp:posOffset>
                      </wp:positionH>
                      <wp:positionV relativeFrom="paragraph">
                        <wp:posOffset>231140</wp:posOffset>
                      </wp:positionV>
                      <wp:extent cx="108585" cy="0"/>
                      <wp:effectExtent l="0" t="0" r="0" b="0"/>
                      <wp:wrapNone/>
                      <wp:docPr id="272"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547D8" id="Line 971" o:spid="_x0000_s1026" style="position:absolute;rotation:90;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pt,18.2pt" to="153.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" strokeweight="1.5p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1663065</wp:posOffset>
                      </wp:positionH>
                      <wp:positionV relativeFrom="paragraph">
                        <wp:posOffset>236855</wp:posOffset>
                      </wp:positionV>
                      <wp:extent cx="108585" cy="0"/>
                      <wp:effectExtent l="0" t="0" r="0" b="0"/>
                      <wp:wrapNone/>
                      <wp:docPr id="271"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B5910" id="Line 988" o:spid="_x0000_s1026" style="position:absolute;rotation:9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5pt,18.65pt" to="13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" strokeweight="1.5p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626745</wp:posOffset>
                      </wp:positionH>
                      <wp:positionV relativeFrom="paragraph">
                        <wp:posOffset>227330</wp:posOffset>
                      </wp:positionV>
                      <wp:extent cx="108585" cy="0"/>
                      <wp:effectExtent l="0" t="0" r="0" b="0"/>
                      <wp:wrapNone/>
                      <wp:docPr id="270"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EE75A" id="Line 960" o:spid="_x0000_s1026" style="position:absolute;rotation:9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7.9pt" to="57.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" strokeweight="1.5p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455295</wp:posOffset>
                      </wp:positionH>
                      <wp:positionV relativeFrom="paragraph">
                        <wp:posOffset>227330</wp:posOffset>
                      </wp:positionV>
                      <wp:extent cx="108585" cy="0"/>
                      <wp:effectExtent l="0" t="0" r="0" b="0"/>
                      <wp:wrapNone/>
                      <wp:docPr id="269"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46A93" id="Line 986" o:spid="_x0000_s1026" style="position:absolute;rotation:9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7.9pt" to="44.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" strokeweight="1.5pt"/>
                  </w:pict>
                </mc:Fallback>
              </mc:AlternateContent>
            </w:r>
            <w:r w:rsidR="00415A88">
              <w:rPr>
                <w:noProof/>
                <w:sz w:val="28"/>
                <w:lang w:val="pt-PT"/>
              </w:rPr>
              <w:t xml:space="preserve"> n   C-C-C-OH  </w:t>
            </w:r>
            <w:r w:rsidR="00415A88">
              <w:rPr>
                <w:noProof/>
                <w:sz w:val="6"/>
                <w:lang w:val="pt-PT"/>
              </w:rPr>
              <w:t xml:space="preserve">  </w:t>
            </w:r>
            <w:r w:rsidR="00415A88">
              <w:rPr>
                <w:rFonts w:ascii="Symbol" w:hAnsi="Symbol"/>
                <w:noProof/>
                <w:sz w:val="28"/>
              </w:rPr>
              <w:t></w:t>
            </w:r>
            <w:r w:rsidR="00415A88">
              <w:rPr>
                <w:noProof/>
                <w:sz w:val="28"/>
                <w:lang w:val="pt-PT"/>
              </w:rPr>
              <w:t xml:space="preserve">   C-C-C-O--C-C-C-O--C-C-C-OH + n-1 H</w:t>
            </w:r>
            <w:r w:rsidR="00415A88">
              <w:rPr>
                <w:noProof/>
                <w:sz w:val="28"/>
                <w:vertAlign w:val="subscript"/>
                <w:lang w:val="pt-PT"/>
              </w:rPr>
              <w:t>2</w:t>
            </w:r>
            <w:r w:rsidR="00415A88">
              <w:rPr>
                <w:noProof/>
                <w:sz w:val="28"/>
                <w:lang w:val="pt-PT"/>
              </w:rPr>
              <w:t>O</w:t>
            </w:r>
          </w:p>
          <w:p w:rsidR="00415A88" w:rsidRDefault="00A556F6">
            <w:pPr>
              <w:rPr>
                <w:noProof/>
                <w:sz w:val="6"/>
                <w:lang w:val="pt-PT"/>
              </w:rPr>
            </w:pPr>
            <w:r>
              <w:rPr>
                <w:noProof/>
              </w:rPr>
              <mc:AlternateContent>
                <mc:Choice Requires="wps">
                  <w:drawing>
                    <wp:anchor distT="0" distB="0" distL="114300" distR="114300" simplePos="0" relativeHeight="251680768" behindDoc="0" locked="0" layoutInCell="1" allowOverlap="1">
                      <wp:simplePos x="0" y="0"/>
                      <wp:positionH relativeFrom="column">
                        <wp:posOffset>1395730</wp:posOffset>
                      </wp:positionH>
                      <wp:positionV relativeFrom="paragraph">
                        <wp:posOffset>0</wp:posOffset>
                      </wp:positionV>
                      <wp:extent cx="108585" cy="635"/>
                      <wp:effectExtent l="0" t="0" r="0" b="0"/>
                      <wp:wrapNone/>
                      <wp:docPr id="268"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507711" flipV="1">
                                <a:off x="0" y="0"/>
                                <a:ext cx="1085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44E76" id="Line 961" o:spid="_x0000_s1026" style="position:absolute;rotation:2285338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9pt,0" to="118.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" strokeweight="1.5p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201295</wp:posOffset>
                      </wp:positionH>
                      <wp:positionV relativeFrom="paragraph">
                        <wp:posOffset>0</wp:posOffset>
                      </wp:positionV>
                      <wp:extent cx="108585" cy="635"/>
                      <wp:effectExtent l="0" t="0" r="0" b="0"/>
                      <wp:wrapNone/>
                      <wp:docPr id="267"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9507711" flipV="1">
                                <a:off x="0" y="0"/>
                                <a:ext cx="10858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04724" id="Line 958" o:spid="_x0000_s1026" style="position:absolute;rotation:2285338fd;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0" to="2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" strokeweight="1.5pt"/>
                  </w:pict>
                </mc:Fallback>
              </mc:AlternateContent>
            </w:r>
          </w:p>
          <w:p w:rsidR="00415A88" w:rsidRDefault="00415A88">
            <w:pPr>
              <w:rPr>
                <w:noProof/>
                <w:sz w:val="28"/>
                <w:lang w:val="pt-PT"/>
              </w:rPr>
            </w:pPr>
            <w:r>
              <w:rPr>
                <w:noProof/>
                <w:sz w:val="28"/>
                <w:lang w:val="pt-PT"/>
              </w:rPr>
              <w:t xml:space="preserve"> HO   H CH</w:t>
            </w:r>
            <w:r>
              <w:rPr>
                <w:noProof/>
                <w:sz w:val="28"/>
                <w:vertAlign w:val="subscript"/>
                <w:lang w:val="pt-PT"/>
              </w:rPr>
              <w:t>3</w:t>
            </w:r>
            <w:r>
              <w:rPr>
                <w:noProof/>
                <w:sz w:val="28"/>
                <w:lang w:val="pt-PT"/>
              </w:rPr>
              <w:t xml:space="preserve">       HO    H CH</w:t>
            </w:r>
            <w:r>
              <w:rPr>
                <w:noProof/>
                <w:sz w:val="28"/>
                <w:vertAlign w:val="subscript"/>
                <w:lang w:val="pt-PT"/>
              </w:rPr>
              <w:t>3</w:t>
            </w:r>
            <w:r>
              <w:rPr>
                <w:noProof/>
                <w:sz w:val="28"/>
                <w:lang w:val="pt-PT"/>
              </w:rPr>
              <w:t xml:space="preserve">      </w:t>
            </w:r>
            <w:r>
              <w:rPr>
                <w:noProof/>
                <w:sz w:val="6"/>
                <w:lang w:val="pt-PT"/>
              </w:rPr>
              <w:t xml:space="preserve">   </w:t>
            </w:r>
            <w:r>
              <w:rPr>
                <w:noProof/>
                <w:sz w:val="28"/>
                <w:lang w:val="pt-PT"/>
              </w:rPr>
              <w:t xml:space="preserve">H </w:t>
            </w:r>
            <w:r>
              <w:rPr>
                <w:noProof/>
                <w:sz w:val="6"/>
                <w:lang w:val="pt-PT"/>
              </w:rPr>
              <w:t xml:space="preserve"> </w:t>
            </w:r>
            <w:r>
              <w:rPr>
                <w:noProof/>
                <w:sz w:val="28"/>
                <w:lang w:val="pt-PT"/>
              </w:rPr>
              <w:t>CH</w:t>
            </w:r>
            <w:r>
              <w:rPr>
                <w:noProof/>
                <w:sz w:val="28"/>
                <w:vertAlign w:val="subscript"/>
                <w:lang w:val="pt-PT"/>
              </w:rPr>
              <w:t xml:space="preserve">3   n-2  </w:t>
            </w:r>
            <w:r>
              <w:rPr>
                <w:noProof/>
                <w:sz w:val="6"/>
                <w:vertAlign w:val="subscript"/>
                <w:lang w:val="pt-PT"/>
              </w:rPr>
              <w:t xml:space="preserve"> </w:t>
            </w:r>
            <w:r>
              <w:rPr>
                <w:noProof/>
                <w:sz w:val="28"/>
                <w:lang w:val="pt-PT"/>
              </w:rPr>
              <w:t>H</w:t>
            </w:r>
            <w:r>
              <w:rPr>
                <w:noProof/>
                <w:sz w:val="6"/>
                <w:vertAlign w:val="subscript"/>
                <w:lang w:val="pt-PT"/>
              </w:rPr>
              <w:t xml:space="preserve">         </w:t>
            </w:r>
            <w:r>
              <w:rPr>
                <w:noProof/>
                <w:sz w:val="28"/>
                <w:lang w:val="pt-PT"/>
              </w:rPr>
              <w:t>CH</w:t>
            </w:r>
            <w:r>
              <w:rPr>
                <w:noProof/>
                <w:sz w:val="28"/>
                <w:vertAlign w:val="subscript"/>
                <w:lang w:val="pt-PT"/>
              </w:rPr>
              <w:t>3</w:t>
            </w:r>
          </w:p>
          <w:p w:rsidR="00415A88" w:rsidRDefault="00415A88">
            <w:pPr>
              <w:rPr>
                <w:noProof/>
                <w:sz w:val="6"/>
                <w:lang w:val="pt-PT"/>
              </w:rPr>
            </w:pPr>
          </w:p>
          <w:p w:rsidR="00415A88" w:rsidRDefault="00415A88">
            <w:pPr>
              <w:rPr>
                <w:noProof/>
                <w:sz w:val="28"/>
              </w:rPr>
            </w:pPr>
            <w:r>
              <w:rPr>
                <w:noProof/>
                <w:sz w:val="28"/>
                <w:lang w:val="pt-PT"/>
              </w:rPr>
              <w:t xml:space="preserve"> </w:t>
            </w:r>
            <w:r>
              <w:rPr>
                <w:noProof/>
                <w:sz w:val="28"/>
              </w:rPr>
              <w:t>Reaktionstyp: Polykondensation</w:t>
            </w:r>
          </w:p>
          <w:p w:rsidR="00415A88" w:rsidRDefault="00415A88">
            <w:pPr>
              <w:rPr>
                <w:noProof/>
              </w:rPr>
            </w:pPr>
          </w:p>
        </w:tc>
        <w:tc>
          <w:tcPr>
            <w:tcW w:w="875" w:type="dxa"/>
          </w:tcPr>
          <w:p w:rsidR="00415A88" w:rsidRDefault="00415A88">
            <w:pPr>
              <w:jc w:val="right"/>
              <w:rPr>
                <w:sz w:val="28"/>
              </w:rPr>
            </w:pPr>
          </w:p>
          <w:p w:rsidR="00415A88" w:rsidRDefault="00415A88">
            <w:pPr>
              <w:jc w:val="right"/>
              <w:rPr>
                <w:sz w:val="28"/>
              </w:rPr>
            </w:pPr>
          </w:p>
          <w:p w:rsidR="00415A88" w:rsidRDefault="00415A88">
            <w:pPr>
              <w:jc w:val="right"/>
              <w:rPr>
                <w:sz w:val="48"/>
              </w:rPr>
            </w:pPr>
          </w:p>
          <w:p w:rsidR="00415A88" w:rsidRDefault="00415A88">
            <w:pPr>
              <w:rPr>
                <w:sz w:val="28"/>
              </w:rPr>
            </w:pPr>
            <w:r>
              <w:rPr>
                <w:sz w:val="28"/>
              </w:rPr>
              <w:t xml:space="preserve">  3 VP</w:t>
            </w:r>
          </w:p>
        </w:tc>
      </w:tr>
      <w:tr w:rsidR="00415A88">
        <w:tblPrEx>
          <w:tblCellMar>
            <w:top w:w="0" w:type="dxa"/>
            <w:bottom w:w="0" w:type="dxa"/>
          </w:tblCellMar>
        </w:tblPrEx>
        <w:trPr>
          <w:cantSplit/>
        </w:trPr>
        <w:tc>
          <w:tcPr>
            <w:tcW w:w="526" w:type="dxa"/>
            <w:gridSpan w:val="2"/>
          </w:tcPr>
          <w:p w:rsidR="00415A88" w:rsidRDefault="00415A88">
            <w:pPr>
              <w:rPr>
                <w:sz w:val="28"/>
              </w:rPr>
            </w:pPr>
            <w:r>
              <w:rPr>
                <w:sz w:val="28"/>
              </w:rPr>
              <w:t>2.</w:t>
            </w:r>
          </w:p>
        </w:tc>
        <w:tc>
          <w:tcPr>
            <w:tcW w:w="7809" w:type="dxa"/>
          </w:tcPr>
          <w:p w:rsidR="00415A88" w:rsidRDefault="00415A88">
            <w:pPr>
              <w:jc w:val="both"/>
              <w:rPr>
                <w:noProof/>
                <w:sz w:val="28"/>
              </w:rPr>
            </w:pPr>
            <w:r>
              <w:rPr>
                <w:noProof/>
                <w:sz w:val="28"/>
              </w:rPr>
              <w:t>Die Makromoleküle sind unverzweigt und nicht vernetzt</w:t>
            </w:r>
          </w:p>
          <w:p w:rsidR="00415A88" w:rsidRDefault="00415A88">
            <w:pPr>
              <w:jc w:val="both"/>
              <w:rPr>
                <w:noProof/>
                <w:sz w:val="28"/>
              </w:rPr>
            </w:pPr>
            <w:r>
              <w:rPr>
                <w:rFonts w:ascii="Symbol" w:hAnsi="Symbol"/>
                <w:noProof/>
                <w:sz w:val="28"/>
              </w:rPr>
              <w:t></w:t>
            </w:r>
            <w:r>
              <w:rPr>
                <w:noProof/>
                <w:sz w:val="28"/>
              </w:rPr>
              <w:t xml:space="preserve"> Thermoplast.</w:t>
            </w:r>
          </w:p>
          <w:p w:rsidR="00415A88" w:rsidRDefault="00415A88">
            <w:pPr>
              <w:jc w:val="both"/>
              <w:rPr>
                <w:noProof/>
                <w:sz w:val="6"/>
              </w:rPr>
            </w:pPr>
          </w:p>
          <w:p w:rsidR="00415A88" w:rsidRDefault="00415A88">
            <w:pPr>
              <w:jc w:val="both"/>
              <w:rPr>
                <w:noProof/>
                <w:sz w:val="28"/>
              </w:rPr>
            </w:pPr>
            <w:r>
              <w:rPr>
                <w:noProof/>
                <w:sz w:val="28"/>
              </w:rPr>
              <w:t>Mittels Bakterien biologisch gewonnenes PHB</w:t>
            </w:r>
          </w:p>
          <w:p w:rsidR="00415A88" w:rsidRDefault="00415A88">
            <w:pPr>
              <w:jc w:val="both"/>
              <w:rPr>
                <w:noProof/>
                <w:sz w:val="28"/>
              </w:rPr>
            </w:pPr>
            <w:r>
              <w:rPr>
                <w:noProof/>
                <w:sz w:val="28"/>
              </w:rPr>
              <w:t>besitzt sehr regelmäßig angeordnete Polymerketten</w:t>
            </w:r>
          </w:p>
          <w:p w:rsidR="00415A88" w:rsidRDefault="00415A88">
            <w:pPr>
              <w:jc w:val="both"/>
              <w:rPr>
                <w:noProof/>
                <w:sz w:val="28"/>
              </w:rPr>
            </w:pPr>
            <w:r>
              <w:rPr>
                <w:rFonts w:ascii="Symbol" w:hAnsi="Symbol"/>
                <w:noProof/>
                <w:sz w:val="28"/>
              </w:rPr>
              <w:t></w:t>
            </w:r>
            <w:r>
              <w:rPr>
                <w:noProof/>
                <w:sz w:val="28"/>
              </w:rPr>
              <w:t xml:space="preserve"> viele zwischenmolekulare Anziehungskräfte,</w:t>
            </w:r>
          </w:p>
          <w:p w:rsidR="00415A88" w:rsidRDefault="00415A88">
            <w:pPr>
              <w:jc w:val="both"/>
              <w:rPr>
                <w:noProof/>
                <w:sz w:val="28"/>
              </w:rPr>
            </w:pPr>
            <w:r>
              <w:rPr>
                <w:rFonts w:ascii="Symbol" w:hAnsi="Symbol"/>
                <w:noProof/>
                <w:sz w:val="28"/>
              </w:rPr>
              <w:t></w:t>
            </w:r>
            <w:r>
              <w:rPr>
                <w:noProof/>
                <w:sz w:val="28"/>
              </w:rPr>
              <w:t xml:space="preserve"> Smp. ca. 170°C.</w:t>
            </w:r>
          </w:p>
          <w:p w:rsidR="00415A88" w:rsidRDefault="00415A88">
            <w:pPr>
              <w:jc w:val="both"/>
              <w:rPr>
                <w:noProof/>
                <w:sz w:val="6"/>
              </w:rPr>
            </w:pPr>
          </w:p>
          <w:p w:rsidR="00415A88" w:rsidRDefault="00415A88">
            <w:pPr>
              <w:jc w:val="both"/>
              <w:rPr>
                <w:noProof/>
                <w:sz w:val="28"/>
              </w:rPr>
            </w:pPr>
            <w:r>
              <w:rPr>
                <w:noProof/>
                <w:sz w:val="28"/>
              </w:rPr>
              <w:t>Synthetisch</w:t>
            </w:r>
            <w:r>
              <w:rPr>
                <w:noProof/>
                <w:sz w:val="22"/>
              </w:rPr>
              <w:t xml:space="preserve"> </w:t>
            </w:r>
            <w:r>
              <w:rPr>
                <w:noProof/>
                <w:sz w:val="28"/>
              </w:rPr>
              <w:t>aus</w:t>
            </w:r>
            <w:r>
              <w:rPr>
                <w:noProof/>
              </w:rPr>
              <w:t xml:space="preserve"> </w:t>
            </w:r>
            <w:r>
              <w:rPr>
                <w:noProof/>
                <w:sz w:val="28"/>
              </w:rPr>
              <w:t>industriell</w:t>
            </w:r>
            <w:r>
              <w:rPr>
                <w:noProof/>
              </w:rPr>
              <w:t xml:space="preserve"> </w:t>
            </w:r>
            <w:r>
              <w:rPr>
                <w:noProof/>
                <w:sz w:val="28"/>
              </w:rPr>
              <w:t>hergestellten</w:t>
            </w:r>
            <w:r>
              <w:rPr>
                <w:noProof/>
              </w:rPr>
              <w:t xml:space="preserve"> </w:t>
            </w:r>
            <w:r>
              <w:rPr>
                <w:noProof/>
                <w:sz w:val="28"/>
              </w:rPr>
              <w:t>Grundstoffen</w:t>
            </w:r>
            <w:r>
              <w:rPr>
                <w:noProof/>
              </w:rPr>
              <w:t xml:space="preserve"> </w:t>
            </w:r>
            <w:r>
              <w:rPr>
                <w:noProof/>
                <w:sz w:val="28"/>
              </w:rPr>
              <w:t>erzeugtes PHB</w:t>
            </w:r>
          </w:p>
          <w:p w:rsidR="00415A88" w:rsidRDefault="00415A88">
            <w:pPr>
              <w:jc w:val="both"/>
              <w:rPr>
                <w:noProof/>
                <w:sz w:val="28"/>
              </w:rPr>
            </w:pPr>
            <w:r>
              <w:rPr>
                <w:noProof/>
                <w:sz w:val="28"/>
              </w:rPr>
              <w:t>besitzt weniger regelmäßig angeordnete Polymerketten</w:t>
            </w:r>
          </w:p>
          <w:p w:rsidR="00415A88" w:rsidRDefault="00415A88">
            <w:pPr>
              <w:jc w:val="both"/>
              <w:rPr>
                <w:noProof/>
                <w:sz w:val="28"/>
              </w:rPr>
            </w:pPr>
            <w:r>
              <w:rPr>
                <w:rFonts w:ascii="Symbol" w:hAnsi="Symbol"/>
                <w:noProof/>
                <w:sz w:val="28"/>
              </w:rPr>
              <w:t></w:t>
            </w:r>
            <w:r>
              <w:rPr>
                <w:noProof/>
                <w:sz w:val="28"/>
              </w:rPr>
              <w:t xml:space="preserve"> weniger zwischenmolekulare Anziehungskräfte,</w:t>
            </w:r>
          </w:p>
          <w:p w:rsidR="00415A88" w:rsidRDefault="00415A88">
            <w:pPr>
              <w:jc w:val="both"/>
              <w:rPr>
                <w:noProof/>
                <w:sz w:val="28"/>
              </w:rPr>
            </w:pPr>
            <w:r>
              <w:rPr>
                <w:rFonts w:ascii="Symbol" w:hAnsi="Symbol"/>
                <w:noProof/>
                <w:sz w:val="28"/>
              </w:rPr>
              <w:t></w:t>
            </w:r>
            <w:r>
              <w:rPr>
                <w:noProof/>
                <w:sz w:val="28"/>
              </w:rPr>
              <w:t xml:space="preserve"> Smp. deutlich &lt; 170°C.</w:t>
            </w:r>
          </w:p>
          <w:p w:rsidR="00415A88" w:rsidRDefault="00415A88">
            <w:pPr>
              <w:jc w:val="both"/>
              <w:rPr>
                <w:noProof/>
                <w:sz w:val="28"/>
              </w:rPr>
            </w:pPr>
            <w:r>
              <w:rPr>
                <w:noProof/>
                <w:sz w:val="28"/>
              </w:rPr>
              <w:t>Je unregelmäßiger die Polymerketten, desto niedriger der Smp..</w:t>
            </w:r>
          </w:p>
        </w:tc>
        <w:tc>
          <w:tcPr>
            <w:tcW w:w="875" w:type="dxa"/>
          </w:tcPr>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48"/>
              </w:rPr>
            </w:pPr>
          </w:p>
          <w:p w:rsidR="00415A88" w:rsidRDefault="00415A88">
            <w:pPr>
              <w:rPr>
                <w:sz w:val="28"/>
              </w:rPr>
            </w:pPr>
            <w:r>
              <w:rPr>
                <w:sz w:val="28"/>
              </w:rPr>
              <w:t xml:space="preserve">  3 VP</w:t>
            </w:r>
          </w:p>
        </w:tc>
      </w:tr>
      <w:tr w:rsidR="00415A88">
        <w:tblPrEx>
          <w:tblCellMar>
            <w:top w:w="0" w:type="dxa"/>
            <w:bottom w:w="0" w:type="dxa"/>
          </w:tblCellMar>
        </w:tblPrEx>
        <w:trPr>
          <w:cantSplit/>
        </w:trPr>
        <w:tc>
          <w:tcPr>
            <w:tcW w:w="526" w:type="dxa"/>
            <w:gridSpan w:val="2"/>
          </w:tcPr>
          <w:p w:rsidR="00415A88" w:rsidRDefault="00415A88">
            <w:pPr>
              <w:rPr>
                <w:sz w:val="28"/>
              </w:rPr>
            </w:pPr>
            <w:r>
              <w:rPr>
                <w:sz w:val="28"/>
              </w:rPr>
              <w:lastRenderedPageBreak/>
              <w:t>3.</w:t>
            </w:r>
          </w:p>
        </w:tc>
        <w:tc>
          <w:tcPr>
            <w:tcW w:w="7809" w:type="dxa"/>
          </w:tcPr>
          <w:p w:rsidR="00415A88" w:rsidRDefault="00415A88">
            <w:pPr>
              <w:pStyle w:val="Textkrper"/>
              <w:spacing w:after="0" w:line="240" w:lineRule="auto"/>
              <w:rPr>
                <w:sz w:val="28"/>
              </w:rPr>
            </w:pPr>
            <w:r>
              <w:rPr>
                <w:sz w:val="28"/>
              </w:rPr>
              <w:t>Polypropen (PP) entsteht durch Radikalische Polymerisation.</w:t>
            </w:r>
          </w:p>
          <w:p w:rsidR="00415A88" w:rsidRDefault="00415A88">
            <w:pPr>
              <w:jc w:val="both"/>
              <w:rPr>
                <w:sz w:val="6"/>
              </w:rPr>
            </w:pPr>
          </w:p>
          <w:p w:rsidR="00415A88" w:rsidRDefault="00415A88">
            <w:pPr>
              <w:jc w:val="both"/>
              <w:rPr>
                <w:i/>
                <w:iCs/>
                <w:sz w:val="28"/>
                <w:u w:val="single"/>
              </w:rPr>
            </w:pPr>
            <w:r>
              <w:rPr>
                <w:i/>
                <w:iCs/>
                <w:sz w:val="28"/>
                <w:u w:val="single"/>
              </w:rPr>
              <w:t>Kettenstart:</w:t>
            </w:r>
          </w:p>
          <w:p w:rsidR="00415A88" w:rsidRDefault="00415A88">
            <w:pPr>
              <w:pStyle w:val="Textkrper"/>
              <w:rPr>
                <w:sz w:val="28"/>
              </w:rPr>
            </w:pPr>
            <w:r>
              <w:rPr>
                <w:sz w:val="28"/>
              </w:rPr>
              <w:t>Energiezufuhr setzt aus einem Radikalbildner (z.B. Dibenzoyl-peroxid) Starterradikale frei.</w:t>
            </w:r>
          </w:p>
          <w:p w:rsidR="00415A88" w:rsidRDefault="00A556F6">
            <w:pPr>
              <w:jc w:val="both"/>
              <w:rPr>
                <w:sz w:val="28"/>
                <w:lang w:val="pt-PT"/>
              </w:rPr>
            </w:pPr>
            <w:r>
              <w:rPr>
                <w:noProof/>
              </w:rPr>
              <mc:AlternateContent>
                <mc:Choice Requires="wpg">
                  <w:drawing>
                    <wp:anchor distT="0" distB="0" distL="114300" distR="114300" simplePos="0" relativeHeight="251712512" behindDoc="0" locked="0" layoutInCell="1" allowOverlap="1">
                      <wp:simplePos x="0" y="0"/>
                      <wp:positionH relativeFrom="column">
                        <wp:posOffset>2788285</wp:posOffset>
                      </wp:positionH>
                      <wp:positionV relativeFrom="paragraph">
                        <wp:posOffset>193675</wp:posOffset>
                      </wp:positionV>
                      <wp:extent cx="398145" cy="228600"/>
                      <wp:effectExtent l="0" t="0" r="0" b="0"/>
                      <wp:wrapNone/>
                      <wp:docPr id="262"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228600"/>
                                <a:chOff x="2027" y="3075"/>
                                <a:chExt cx="627" cy="360"/>
                              </a:xfrm>
                            </wpg:grpSpPr>
                            <wps:wsp>
                              <wps:cNvPr id="263" name="AutoShape 1105"/>
                              <wps:cNvSpPr>
                                <a:spLocks noChangeArrowheads="1"/>
                              </wps:cNvSpPr>
                              <wps:spPr bwMode="auto">
                                <a:xfrm>
                                  <a:off x="2027" y="3075"/>
                                  <a:ext cx="627" cy="360"/>
                                </a:xfrm>
                                <a:prstGeom prst="hexagon">
                                  <a:avLst>
                                    <a:gd name="adj" fmla="val 43542"/>
                                    <a:gd name="vf" fmla="val 11547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64" name="Line 1106"/>
                              <wps:cNvCnPr>
                                <a:cxnSpLocks noChangeShapeType="1"/>
                              </wps:cNvCnPr>
                              <wps:spPr bwMode="auto">
                                <a:xfrm>
                                  <a:off x="2201" y="3128"/>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5" name="Line 1107"/>
                              <wps:cNvCnPr>
                                <a:cxnSpLocks noChangeShapeType="1"/>
                              </wps:cNvCnPr>
                              <wps:spPr bwMode="auto">
                                <a:xfrm>
                                  <a:off x="2075" y="3218"/>
                                  <a:ext cx="17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 name="Line 1108"/>
                              <wps:cNvCnPr>
                                <a:cxnSpLocks noChangeShapeType="1"/>
                              </wps:cNvCnPr>
                              <wps:spPr bwMode="auto">
                                <a:xfrm rot="256141" flipV="1">
                                  <a:off x="2441" y="3218"/>
                                  <a:ext cx="17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1D55C0" id="Group 1104" o:spid="_x0000_s1026" style="position:absolute;margin-left:219.55pt;margin-top:15.25pt;width:31.35pt;height:18pt;z-index:251712512" coordorigin="2027,3075" coordsize="62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105" o:spid="_x0000_s1027" type="#_x0000_t9" style="position:absolute;left:2027;top:3075;width:62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" strokeweight="1.5pt"/>
                      <v:line id="Line 1106" o:spid="_x0000_s1028" style="position:absolute;visibility:visible;mso-wrap-style:square" from="2201,3128" to="2486,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" strokeweight="1.5pt"/>
                      <v:line id="Line 1107" o:spid="_x0000_s1029" style="position:absolute;visibility:visible;mso-wrap-style:square" from="2075,3218" to="2246,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" strokeweight="1.5pt"/>
                      <v:line id="Line 1108" o:spid="_x0000_s1030" style="position:absolute;rotation:-279774fd;flip:y;visibility:visible;mso-wrap-style:square" from="2441,3218" to="2612,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" strokeweight="1.5pt"/>
                    </v:group>
                  </w:pict>
                </mc:Fallback>
              </mc:AlternateContent>
            </w:r>
            <w:r>
              <w:rPr>
                <w:noProof/>
              </w:rPr>
              <mc:AlternateContent>
                <mc:Choice Requires="wpg">
                  <w:drawing>
                    <wp:anchor distT="0" distB="0" distL="114300" distR="114300" simplePos="0" relativeHeight="251704320" behindDoc="0" locked="0" layoutInCell="1" allowOverlap="1">
                      <wp:simplePos x="0" y="0"/>
                      <wp:positionH relativeFrom="column">
                        <wp:posOffset>1224280</wp:posOffset>
                      </wp:positionH>
                      <wp:positionV relativeFrom="paragraph">
                        <wp:posOffset>193675</wp:posOffset>
                      </wp:positionV>
                      <wp:extent cx="398145" cy="228600"/>
                      <wp:effectExtent l="0" t="0" r="0" b="0"/>
                      <wp:wrapNone/>
                      <wp:docPr id="25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228600"/>
                                <a:chOff x="2027" y="3075"/>
                                <a:chExt cx="627" cy="360"/>
                              </a:xfrm>
                            </wpg:grpSpPr>
                            <wps:wsp>
                              <wps:cNvPr id="258" name="AutoShape 1081"/>
                              <wps:cNvSpPr>
                                <a:spLocks noChangeArrowheads="1"/>
                              </wps:cNvSpPr>
                              <wps:spPr bwMode="auto">
                                <a:xfrm>
                                  <a:off x="2027" y="3075"/>
                                  <a:ext cx="627" cy="360"/>
                                </a:xfrm>
                                <a:prstGeom prst="hexagon">
                                  <a:avLst>
                                    <a:gd name="adj" fmla="val 43542"/>
                                    <a:gd name="vf" fmla="val 11547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59" name="Line 1082"/>
                              <wps:cNvCnPr>
                                <a:cxnSpLocks noChangeShapeType="1"/>
                              </wps:cNvCnPr>
                              <wps:spPr bwMode="auto">
                                <a:xfrm>
                                  <a:off x="2201" y="3128"/>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0" name="Line 1083"/>
                              <wps:cNvCnPr>
                                <a:cxnSpLocks noChangeShapeType="1"/>
                              </wps:cNvCnPr>
                              <wps:spPr bwMode="auto">
                                <a:xfrm>
                                  <a:off x="2075" y="3218"/>
                                  <a:ext cx="17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1" name="Line 1084"/>
                              <wps:cNvCnPr>
                                <a:cxnSpLocks noChangeShapeType="1"/>
                              </wps:cNvCnPr>
                              <wps:spPr bwMode="auto">
                                <a:xfrm rot="256141" flipV="1">
                                  <a:off x="2441" y="3218"/>
                                  <a:ext cx="17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599476" id="Group 1080" o:spid="_x0000_s1026" style="position:absolute;margin-left:96.4pt;margin-top:15.25pt;width:31.35pt;height:18pt;z-index:251704320" coordorigin="2027,3075" coordsize="62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">
                      <v:shape id="AutoShape 1081" o:spid="_x0000_s1027" type="#_x0000_t9" style="position:absolute;left:2027;top:3075;width:62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" strokeweight="1.5pt"/>
                      <v:line id="Line 1082" o:spid="_x0000_s1028" style="position:absolute;visibility:visible;mso-wrap-style:square" from="2201,3128" to="2486,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" strokeweight="1.5pt"/>
                      <v:line id="Line 1083" o:spid="_x0000_s1029" style="position:absolute;visibility:visible;mso-wrap-style:square" from="2075,3218" to="2246,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" strokeweight="1.5pt"/>
                      <v:line id="Line 1084" o:spid="_x0000_s1030" style="position:absolute;rotation:-279774fd;flip:y;visibility:visible;mso-wrap-style:square" from="2441,3218" to="2612,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" strokeweight="1.5pt"/>
                    </v:group>
                  </w:pict>
                </mc:Fallback>
              </mc:AlternateContent>
            </w:r>
            <w:r>
              <w:rPr>
                <w:noProof/>
              </w:rPr>
              <mc:AlternateContent>
                <mc:Choice Requires="wpg">
                  <w:drawing>
                    <wp:anchor distT="0" distB="0" distL="114300" distR="114300" simplePos="0" relativeHeight="251703296" behindDoc="0" locked="0" layoutInCell="1" allowOverlap="1">
                      <wp:simplePos x="0" y="0"/>
                      <wp:positionH relativeFrom="column">
                        <wp:posOffset>52705</wp:posOffset>
                      </wp:positionH>
                      <wp:positionV relativeFrom="paragraph">
                        <wp:posOffset>184150</wp:posOffset>
                      </wp:positionV>
                      <wp:extent cx="398145" cy="228600"/>
                      <wp:effectExtent l="0" t="0" r="0" b="0"/>
                      <wp:wrapNone/>
                      <wp:docPr id="252"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228600"/>
                                <a:chOff x="2027" y="3075"/>
                                <a:chExt cx="627" cy="360"/>
                              </a:xfrm>
                            </wpg:grpSpPr>
                            <wps:wsp>
                              <wps:cNvPr id="253" name="AutoShape 1076"/>
                              <wps:cNvSpPr>
                                <a:spLocks noChangeArrowheads="1"/>
                              </wps:cNvSpPr>
                              <wps:spPr bwMode="auto">
                                <a:xfrm>
                                  <a:off x="2027" y="3075"/>
                                  <a:ext cx="627" cy="360"/>
                                </a:xfrm>
                                <a:prstGeom prst="hexagon">
                                  <a:avLst>
                                    <a:gd name="adj" fmla="val 43542"/>
                                    <a:gd name="vf" fmla="val 11547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54" name="Line 1077"/>
                              <wps:cNvCnPr>
                                <a:cxnSpLocks noChangeShapeType="1"/>
                              </wps:cNvCnPr>
                              <wps:spPr bwMode="auto">
                                <a:xfrm>
                                  <a:off x="2201" y="3128"/>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Line 1078"/>
                              <wps:cNvCnPr>
                                <a:cxnSpLocks noChangeShapeType="1"/>
                              </wps:cNvCnPr>
                              <wps:spPr bwMode="auto">
                                <a:xfrm>
                                  <a:off x="2075" y="3218"/>
                                  <a:ext cx="17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6" name="Line 1079"/>
                              <wps:cNvCnPr>
                                <a:cxnSpLocks noChangeShapeType="1"/>
                              </wps:cNvCnPr>
                              <wps:spPr bwMode="auto">
                                <a:xfrm rot="256141" flipV="1">
                                  <a:off x="2441" y="3218"/>
                                  <a:ext cx="17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F38E1F" id="Group 1075" o:spid="_x0000_s1026" style="position:absolute;margin-left:4.15pt;margin-top:14.5pt;width:31.35pt;height:18pt;z-index:251703296" coordorigin="2027,3075" coordsize="62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">
                      <v:shape id="AutoShape 1076" o:spid="_x0000_s1027" type="#_x0000_t9" style="position:absolute;left:2027;top:3075;width:62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" strokeweight="1.5pt"/>
                      <v:line id="Line 1077" o:spid="_x0000_s1028" style="position:absolute;visibility:visible;mso-wrap-style:square" from="2201,3128" to="2486,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" strokeweight="1.5pt"/>
                      <v:line id="Line 1078" o:spid="_x0000_s1029" style="position:absolute;visibility:visible;mso-wrap-style:square" from="2075,3218" to="2246,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" strokeweight="1.5pt"/>
                      <v:line id="Line 1079" o:spid="_x0000_s1030" style="position:absolute;rotation:-279774fd;flip:y;visibility:visible;mso-wrap-style:square" from="2441,3218" to="2612,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" strokeweight="1.5pt"/>
                    </v:group>
                  </w:pict>
                </mc:Fallback>
              </mc:AlternateContent>
            </w:r>
            <w:r w:rsidR="00415A88">
              <w:rPr>
                <w:sz w:val="28"/>
                <w:lang w:val="pt-PT"/>
              </w:rPr>
              <w:t xml:space="preserve">                                             UV</w:t>
            </w:r>
          </w:p>
          <w:p w:rsidR="00415A88" w:rsidRDefault="00A556F6">
            <w:pPr>
              <w:jc w:val="both"/>
              <w:rPr>
                <w:sz w:val="28"/>
                <w:lang w:val="pt-PT"/>
              </w:rPr>
            </w:pPr>
            <w:r>
              <w:rPr>
                <w:noProof/>
              </w:rPr>
              <mc:AlternateContent>
                <mc:Choice Requires="wpg">
                  <w:drawing>
                    <wp:anchor distT="0" distB="0" distL="114300" distR="114300" simplePos="0" relativeHeight="251714560" behindDoc="0" locked="0" layoutInCell="1" allowOverlap="1">
                      <wp:simplePos x="0" y="0"/>
                      <wp:positionH relativeFrom="column">
                        <wp:posOffset>3434080</wp:posOffset>
                      </wp:positionH>
                      <wp:positionV relativeFrom="paragraph">
                        <wp:posOffset>3810</wp:posOffset>
                      </wp:positionV>
                      <wp:extent cx="110490" cy="171450"/>
                      <wp:effectExtent l="0" t="0" r="0" b="0"/>
                      <wp:wrapNone/>
                      <wp:docPr id="249"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71450"/>
                                <a:chOff x="3338" y="3113"/>
                                <a:chExt cx="174" cy="270"/>
                              </a:xfrm>
                            </wpg:grpSpPr>
                            <wps:wsp>
                              <wps:cNvPr id="250" name="Line 1117"/>
                              <wps:cNvCnPr>
                                <a:cxnSpLocks noChangeShapeType="1"/>
                              </wps:cNvCnPr>
                              <wps:spPr bwMode="auto">
                                <a:xfrm>
                                  <a:off x="3338" y="3113"/>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118"/>
                              <wps:cNvCnPr>
                                <a:cxnSpLocks noChangeShapeType="1"/>
                              </wps:cNvCnPr>
                              <wps:spPr bwMode="auto">
                                <a:xfrm>
                                  <a:off x="3341" y="3383"/>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7C093E" id="Group 1116" o:spid="_x0000_s1026" style="position:absolute;margin-left:270.4pt;margin-top:.3pt;width:8.7pt;height:13.5pt;z-index:251714560" coordorigin="3338,3113" coordsize="17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">
                      <v:line id="Line 1117" o:spid="_x0000_s1027" style="position:absolute;visibility:visible;mso-wrap-style:square" from="3338,3113" to="3509,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" strokeweight="1.5pt"/>
                      <v:line id="Line 1118" o:spid="_x0000_s1028" style="position:absolute;visibility:visible;mso-wrap-style:square" from="3341,3383" to="3512,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" strokeweight="1.5pt"/>
                    </v:group>
                  </w:pict>
                </mc:Fallback>
              </mc:AlternateContent>
            </w:r>
            <w:r>
              <w:rPr>
                <w:noProof/>
              </w:rPr>
              <mc:AlternateContent>
                <mc:Choice Requires="wpg">
                  <w:drawing>
                    <wp:anchor distT="0" distB="0" distL="114300" distR="114300" simplePos="0" relativeHeight="251708416" behindDoc="0" locked="0" layoutInCell="1" allowOverlap="1">
                      <wp:simplePos x="0" y="0"/>
                      <wp:positionH relativeFrom="column">
                        <wp:posOffset>885190</wp:posOffset>
                      </wp:positionH>
                      <wp:positionV relativeFrom="paragraph">
                        <wp:posOffset>3810</wp:posOffset>
                      </wp:positionV>
                      <wp:extent cx="110490" cy="171450"/>
                      <wp:effectExtent l="0" t="0" r="0" b="0"/>
                      <wp:wrapNone/>
                      <wp:docPr id="246"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171450"/>
                                <a:chOff x="3338" y="3113"/>
                                <a:chExt cx="174" cy="270"/>
                              </a:xfrm>
                            </wpg:grpSpPr>
                            <wps:wsp>
                              <wps:cNvPr id="247" name="Line 1091"/>
                              <wps:cNvCnPr>
                                <a:cxnSpLocks noChangeShapeType="1"/>
                              </wps:cNvCnPr>
                              <wps:spPr bwMode="auto">
                                <a:xfrm>
                                  <a:off x="3338" y="3113"/>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 name="Line 1092"/>
                              <wps:cNvCnPr>
                                <a:cxnSpLocks noChangeShapeType="1"/>
                              </wps:cNvCnPr>
                              <wps:spPr bwMode="auto">
                                <a:xfrm>
                                  <a:off x="3341" y="3383"/>
                                  <a:ext cx="1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5A0E56" id="Group 1090" o:spid="_x0000_s1026" style="position:absolute;margin-left:69.7pt;margin-top:.3pt;width:8.7pt;height:13.5pt;z-index:251708416" coordorigin="3338,3113" coordsize="17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">
                      <v:line id="Line 1091" o:spid="_x0000_s1027" style="position:absolute;visibility:visible;mso-wrap-style:square" from="3338,3113" to="3509,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" strokeweight="1.5pt"/>
                      <v:line id="Line 1092" o:spid="_x0000_s1028" style="position:absolute;visibility:visible;mso-wrap-style:square" from="3341,3383" to="3512,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" strokeweight="1.5pt"/>
                    </v:group>
                  </w:pict>
                </mc:Fallback>
              </mc:AlternateContent>
            </w:r>
            <w:r>
              <w:rPr>
                <w:noProof/>
              </w:rPr>
              <mc:AlternateContent>
                <mc:Choice Requires="wpg">
                  <w:drawing>
                    <wp:anchor distT="0" distB="0" distL="114300" distR="114300" simplePos="0" relativeHeight="251713536" behindDoc="0" locked="0" layoutInCell="1" allowOverlap="1">
                      <wp:simplePos x="0" y="0"/>
                      <wp:positionH relativeFrom="column">
                        <wp:posOffset>3213100</wp:posOffset>
                      </wp:positionH>
                      <wp:positionV relativeFrom="paragraph">
                        <wp:posOffset>137160</wp:posOffset>
                      </wp:positionV>
                      <wp:extent cx="219075" cy="248285"/>
                      <wp:effectExtent l="0" t="0" r="0" b="0"/>
                      <wp:wrapNone/>
                      <wp:docPr id="239"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48285"/>
                                <a:chOff x="3521" y="3323"/>
                                <a:chExt cx="345" cy="391"/>
                              </a:xfrm>
                            </wpg:grpSpPr>
                            <wpg:grpSp>
                              <wpg:cNvPr id="240" name="Group 1110"/>
                              <wpg:cNvGrpSpPr>
                                <a:grpSpLocks/>
                              </wpg:cNvGrpSpPr>
                              <wpg:grpSpPr bwMode="auto">
                                <a:xfrm>
                                  <a:off x="3671" y="3323"/>
                                  <a:ext cx="45" cy="180"/>
                                  <a:chOff x="6092" y="3038"/>
                                  <a:chExt cx="45" cy="180"/>
                                </a:xfrm>
                              </wpg:grpSpPr>
                              <wps:wsp>
                                <wps:cNvPr id="241" name="Line 1111"/>
                                <wps:cNvCnPr>
                                  <a:cxnSpLocks noChangeShapeType="1"/>
                                </wps:cNvCnPr>
                                <wps:spPr bwMode="auto">
                                  <a:xfrm>
                                    <a:off x="6092" y="303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 name="Line 1112"/>
                                <wps:cNvCnPr>
                                  <a:cxnSpLocks noChangeShapeType="1"/>
                                </wps:cNvCnPr>
                                <wps:spPr bwMode="auto">
                                  <a:xfrm>
                                    <a:off x="6137" y="303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43" name="Group 1113"/>
                              <wpg:cNvGrpSpPr>
                                <a:grpSpLocks/>
                              </wpg:cNvGrpSpPr>
                              <wpg:grpSpPr bwMode="auto">
                                <a:xfrm flipH="1" flipV="1">
                                  <a:off x="3521" y="3713"/>
                                  <a:ext cx="345" cy="1"/>
                                  <a:chOff x="6060" y="2032"/>
                                  <a:chExt cx="345" cy="1"/>
                                </a:xfrm>
                              </wpg:grpSpPr>
                              <wps:wsp>
                                <wps:cNvPr id="244" name="Line 1114"/>
                                <wps:cNvCnPr>
                                  <a:cxnSpLocks noChangeShapeType="1"/>
                                </wps:cNvCnPr>
                                <wps:spPr bwMode="auto">
                                  <a:xfrm rot="3416792">
                                    <a:off x="6149" y="1943"/>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5" name="Line 1115"/>
                                <wps:cNvCnPr>
                                  <a:cxnSpLocks noChangeShapeType="1"/>
                                </wps:cNvCnPr>
                                <wps:spPr bwMode="auto">
                                  <a:xfrm rot="-3405367">
                                    <a:off x="6314" y="1943"/>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762F87C" id="Group 1109" o:spid="_x0000_s1026" style="position:absolute;margin-left:253pt;margin-top:10.8pt;width:17.25pt;height:19.55pt;z-index:251713536" coordorigin="3521,3323" coordsize="34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">
                      <v:group id="Group 1110" o:spid="_x0000_s1027" style="position:absolute;left:3671;top:3323;width:45;height:180" coordorigin="6092,3038" coordsize="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line id="Line 1111" o:spid="_x0000_s1028" style="position:absolute;visibility:visible;mso-wrap-style:square" from="6092,3038" to="6092,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" strokeweight="1.5pt"/>
                        <v:line id="Line 1112" o:spid="_x0000_s1029" style="position:absolute;visibility:visible;mso-wrap-style:square" from="6137,3038" to="6137,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" strokeweight="1.5pt"/>
                      </v:group>
                      <v:group id="Group 1113" o:spid="_x0000_s1030" style="position:absolute;left:3521;top:3713;width:345;height:1;flip:x y" coordorigin="6060,2032"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">
                        <v:line id="Line 1114" o:spid="_x0000_s1031" style="position:absolute;rotation:3732048fd;visibility:visible;mso-wrap-style:square" from="6149,1943" to="6150,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" strokeweight="1.5pt"/>
                        <v:line id="Line 1115" o:spid="_x0000_s1032" style="position:absolute;rotation:-3719569fd;visibility:visible;mso-wrap-style:square" from="6314,1943" to="6315,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" strokeweight="1.5pt"/>
                      </v:group>
                    </v:group>
                  </w:pict>
                </mc:Fallback>
              </mc:AlternateContent>
            </w:r>
            <w:r>
              <w:rPr>
                <w:noProof/>
              </w:rPr>
              <mc:AlternateContent>
                <mc:Choice Requires="wpg">
                  <w:drawing>
                    <wp:anchor distT="0" distB="0" distL="114300" distR="114300" simplePos="0" relativeHeight="251710464" behindDoc="0" locked="0" layoutInCell="1" allowOverlap="1">
                      <wp:simplePos x="0" y="0"/>
                      <wp:positionH relativeFrom="column">
                        <wp:posOffset>1001395</wp:posOffset>
                      </wp:positionH>
                      <wp:positionV relativeFrom="paragraph">
                        <wp:posOffset>137160</wp:posOffset>
                      </wp:positionV>
                      <wp:extent cx="219075" cy="248285"/>
                      <wp:effectExtent l="0" t="0" r="0" b="0"/>
                      <wp:wrapNone/>
                      <wp:docPr id="232"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48285"/>
                                <a:chOff x="3521" y="3323"/>
                                <a:chExt cx="345" cy="391"/>
                              </a:xfrm>
                            </wpg:grpSpPr>
                            <wpg:grpSp>
                              <wpg:cNvPr id="233" name="Group 1097"/>
                              <wpg:cNvGrpSpPr>
                                <a:grpSpLocks/>
                              </wpg:cNvGrpSpPr>
                              <wpg:grpSpPr bwMode="auto">
                                <a:xfrm>
                                  <a:off x="3671" y="3323"/>
                                  <a:ext cx="45" cy="180"/>
                                  <a:chOff x="6092" y="3038"/>
                                  <a:chExt cx="45" cy="180"/>
                                </a:xfrm>
                              </wpg:grpSpPr>
                              <wps:wsp>
                                <wps:cNvPr id="234" name="Line 1098"/>
                                <wps:cNvCnPr>
                                  <a:cxnSpLocks noChangeShapeType="1"/>
                                </wps:cNvCnPr>
                                <wps:spPr bwMode="auto">
                                  <a:xfrm>
                                    <a:off x="6092" y="303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 name="Line 1099"/>
                                <wps:cNvCnPr>
                                  <a:cxnSpLocks noChangeShapeType="1"/>
                                </wps:cNvCnPr>
                                <wps:spPr bwMode="auto">
                                  <a:xfrm>
                                    <a:off x="6137" y="303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6" name="Group 1100"/>
                              <wpg:cNvGrpSpPr>
                                <a:grpSpLocks/>
                              </wpg:cNvGrpSpPr>
                              <wpg:grpSpPr bwMode="auto">
                                <a:xfrm flipH="1" flipV="1">
                                  <a:off x="3521" y="3713"/>
                                  <a:ext cx="345" cy="1"/>
                                  <a:chOff x="6060" y="2032"/>
                                  <a:chExt cx="345" cy="1"/>
                                </a:xfrm>
                              </wpg:grpSpPr>
                              <wps:wsp>
                                <wps:cNvPr id="237" name="Line 1101"/>
                                <wps:cNvCnPr>
                                  <a:cxnSpLocks noChangeShapeType="1"/>
                                </wps:cNvCnPr>
                                <wps:spPr bwMode="auto">
                                  <a:xfrm rot="3416792">
                                    <a:off x="6149" y="1943"/>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 name="Line 1102"/>
                                <wps:cNvCnPr>
                                  <a:cxnSpLocks noChangeShapeType="1"/>
                                </wps:cNvCnPr>
                                <wps:spPr bwMode="auto">
                                  <a:xfrm rot="-3405367">
                                    <a:off x="6314" y="1943"/>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372C25F" id="Group 1096" o:spid="_x0000_s1026" style="position:absolute;margin-left:78.85pt;margin-top:10.8pt;width:17.25pt;height:19.55pt;z-index:251710464" coordorigin="3521,3323" coordsize="34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">
                      <v:group id="Group 1097" o:spid="_x0000_s1027" style="position:absolute;left:3671;top:3323;width:45;height:180" coordorigin="6092,3038" coordsize="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line id="Line 1098" o:spid="_x0000_s1028" style="position:absolute;visibility:visible;mso-wrap-style:square" from="6092,3038" to="6092,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" strokeweight="1.5pt"/>
                        <v:line id="Line 1099" o:spid="_x0000_s1029" style="position:absolute;visibility:visible;mso-wrap-style:square" from="6137,3038" to="6137,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" strokeweight="1.5pt"/>
                      </v:group>
                      <v:group id="Group 1100" o:spid="_x0000_s1030" style="position:absolute;left:3521;top:3713;width:345;height:1;flip:x y" coordorigin="6060,2032"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">
                        <v:line id="Line 1101" o:spid="_x0000_s1031" style="position:absolute;rotation:3732048fd;visibility:visible;mso-wrap-style:square" from="6149,1943" to="6150,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" strokeweight="1.5pt"/>
                        <v:line id="Line 1102" o:spid="_x0000_s1032" style="position:absolute;rotation:-3719569fd;visibility:visible;mso-wrap-style:square" from="6314,1943" to="6315,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" strokeweight="1.5pt"/>
                      </v:group>
                    </v:group>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1765300</wp:posOffset>
                      </wp:positionH>
                      <wp:positionV relativeFrom="paragraph">
                        <wp:posOffset>70485</wp:posOffset>
                      </wp:positionV>
                      <wp:extent cx="760095" cy="0"/>
                      <wp:effectExtent l="0" t="0" r="0" b="0"/>
                      <wp:wrapNone/>
                      <wp:docPr id="231"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52C01" id="Line 110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5.55pt" to="198.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p/LA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698500</wp:posOffset>
                      </wp:positionH>
                      <wp:positionV relativeFrom="paragraph">
                        <wp:posOffset>175260</wp:posOffset>
                      </wp:positionV>
                      <wp:extent cx="108585" cy="0"/>
                      <wp:effectExtent l="0" t="0" r="0" b="0"/>
                      <wp:wrapNone/>
                      <wp:docPr id="230"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49F04" id="Line 108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8pt" to="63.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MZFA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696595</wp:posOffset>
                      </wp:positionH>
                      <wp:positionV relativeFrom="paragraph">
                        <wp:posOffset>3810</wp:posOffset>
                      </wp:positionV>
                      <wp:extent cx="108585" cy="0"/>
                      <wp:effectExtent l="0" t="0" r="0" b="0"/>
                      <wp:wrapNone/>
                      <wp:docPr id="229"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66722" id="Line 108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5pt,.3pt" to="63.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" strokeweight="1.5pt"/>
                  </w:pict>
                </mc:Fallback>
              </mc:AlternateContent>
            </w:r>
            <w:r>
              <w:rPr>
                <w:noProof/>
              </w:rPr>
              <mc:AlternateContent>
                <mc:Choice Requires="wpg">
                  <w:drawing>
                    <wp:anchor distT="0" distB="0" distL="114300" distR="114300" simplePos="0" relativeHeight="251705344" behindDoc="0" locked="0" layoutInCell="1" allowOverlap="1">
                      <wp:simplePos x="0" y="0"/>
                      <wp:positionH relativeFrom="column">
                        <wp:posOffset>553720</wp:posOffset>
                      </wp:positionH>
                      <wp:positionV relativeFrom="paragraph">
                        <wp:posOffset>146685</wp:posOffset>
                      </wp:positionV>
                      <wp:extent cx="28575" cy="114300"/>
                      <wp:effectExtent l="0" t="0" r="0" b="0"/>
                      <wp:wrapNone/>
                      <wp:docPr id="226"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114300"/>
                                <a:chOff x="6092" y="3038"/>
                                <a:chExt cx="45" cy="180"/>
                              </a:xfrm>
                            </wpg:grpSpPr>
                            <wps:wsp>
                              <wps:cNvPr id="227" name="Line 1086"/>
                              <wps:cNvCnPr>
                                <a:cxnSpLocks noChangeShapeType="1"/>
                              </wps:cNvCnPr>
                              <wps:spPr bwMode="auto">
                                <a:xfrm>
                                  <a:off x="6092" y="303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8" name="Line 1087"/>
                              <wps:cNvCnPr>
                                <a:cxnSpLocks noChangeShapeType="1"/>
                              </wps:cNvCnPr>
                              <wps:spPr bwMode="auto">
                                <a:xfrm>
                                  <a:off x="6137" y="303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458877" id="Group 1085" o:spid="_x0000_s1026" style="position:absolute;margin-left:43.6pt;margin-top:11.55pt;width:2.25pt;height:9pt;z-index:251705344" coordorigin="6092,3038" coordsize="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">
                      <v:line id="Line 1086" o:spid="_x0000_s1027" style="position:absolute;visibility:visible;mso-wrap-style:square" from="6092,3038" to="6092,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" strokeweight="1.5pt"/>
                      <v:line id="Line 1087" o:spid="_x0000_s1028" style="position:absolute;visibility:visible;mso-wrap-style:square" from="6137,3038" to="6137,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" strokeweight="1.5pt"/>
                    </v:group>
                  </w:pict>
                </mc:Fallback>
              </mc:AlternateContent>
            </w:r>
            <w:r w:rsidR="00415A88">
              <w:rPr>
                <w:sz w:val="28"/>
                <w:lang w:val="pt-PT"/>
              </w:rPr>
              <w:t xml:space="preserve">          -C-O-O-C-                                2          -C-O</w:t>
            </w:r>
            <w:r w:rsidR="00415A88">
              <w:rPr>
                <w:b/>
                <w:bCs/>
                <w:sz w:val="28"/>
                <w:lang w:val="pt-PT"/>
              </w:rPr>
              <w:t xml:space="preserve">·  </w:t>
            </w:r>
            <w:r w:rsidR="00415A88">
              <w:rPr>
                <w:sz w:val="28"/>
                <w:lang w:val="pt-PT"/>
              </w:rPr>
              <w:t>=   2 R</w:t>
            </w:r>
            <w:r w:rsidR="00415A88">
              <w:rPr>
                <w:b/>
                <w:bCs/>
                <w:sz w:val="28"/>
                <w:lang w:val="pt-PT"/>
              </w:rPr>
              <w:t>·</w:t>
            </w:r>
          </w:p>
          <w:p w:rsidR="00415A88" w:rsidRDefault="00A556F6">
            <w:pPr>
              <w:jc w:val="both"/>
              <w:rPr>
                <w:sz w:val="28"/>
                <w:lang w:val="pt-PT"/>
              </w:rPr>
            </w:pPr>
            <w:r>
              <w:rPr>
                <w:noProof/>
              </w:rPr>
              <mc:AlternateContent>
                <mc:Choice Requires="wpg">
                  <w:drawing>
                    <wp:anchor distT="0" distB="0" distL="114300" distR="114300" simplePos="0" relativeHeight="251709440" behindDoc="0" locked="0" layoutInCell="1" allowOverlap="1">
                      <wp:simplePos x="0" y="0"/>
                      <wp:positionH relativeFrom="column">
                        <wp:posOffset>458470</wp:posOffset>
                      </wp:positionH>
                      <wp:positionV relativeFrom="paragraph">
                        <wp:posOffset>170815</wp:posOffset>
                      </wp:positionV>
                      <wp:extent cx="219075" cy="635"/>
                      <wp:effectExtent l="0" t="0" r="0" b="0"/>
                      <wp:wrapNone/>
                      <wp:docPr id="22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219075" cy="635"/>
                                <a:chOff x="6060" y="2032"/>
                                <a:chExt cx="345" cy="1"/>
                              </a:xfrm>
                            </wpg:grpSpPr>
                            <wps:wsp>
                              <wps:cNvPr id="224" name="Line 1094"/>
                              <wps:cNvCnPr>
                                <a:cxnSpLocks noChangeShapeType="1"/>
                              </wps:cNvCnPr>
                              <wps:spPr bwMode="auto">
                                <a:xfrm rot="3416792">
                                  <a:off x="6149" y="1943"/>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95"/>
                              <wps:cNvCnPr>
                                <a:cxnSpLocks noChangeShapeType="1"/>
                              </wps:cNvCnPr>
                              <wps:spPr bwMode="auto">
                                <a:xfrm rot="-3405367">
                                  <a:off x="6314" y="1943"/>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1B4FE7" id="Group 1093" o:spid="_x0000_s1026" style="position:absolute;margin-left:36.1pt;margin-top:13.45pt;width:17.25pt;height:.05pt;flip:x y;z-index:251709440" coordorigin="6060,2032" coordsize="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">
                      <v:line id="Line 1094" o:spid="_x0000_s1027" style="position:absolute;rotation:3732048fd;visibility:visible;mso-wrap-style:square" from="6149,1943" to="6150,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" strokeweight="1.5pt"/>
                      <v:line id="Line 1095" o:spid="_x0000_s1028" style="position:absolute;rotation:-3719569fd;visibility:visible;mso-wrap-style:square" from="6314,1943" to="6315,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" strokeweight="1.5pt"/>
                    </v:group>
                  </w:pict>
                </mc:Fallback>
              </mc:AlternateContent>
            </w:r>
            <w:r w:rsidR="00415A88">
              <w:rPr>
                <w:sz w:val="28"/>
                <w:lang w:val="pt-PT"/>
              </w:rPr>
              <w:t xml:space="preserve">           </w:t>
            </w:r>
            <w:r w:rsidR="00415A88">
              <w:rPr>
                <w:sz w:val="6"/>
                <w:lang w:val="pt-PT"/>
              </w:rPr>
              <w:t xml:space="preserve">  </w:t>
            </w:r>
            <w:r w:rsidR="00415A88">
              <w:rPr>
                <w:sz w:val="28"/>
                <w:lang w:val="pt-PT"/>
              </w:rPr>
              <w:t xml:space="preserve">O         </w:t>
            </w:r>
            <w:r w:rsidR="00415A88">
              <w:rPr>
                <w:sz w:val="6"/>
                <w:lang w:val="pt-PT"/>
              </w:rPr>
              <w:t xml:space="preserve">  </w:t>
            </w:r>
            <w:r w:rsidR="00415A88">
              <w:rPr>
                <w:sz w:val="28"/>
                <w:lang w:val="pt-PT"/>
              </w:rPr>
              <w:t>O               Wärme                    O</w:t>
            </w:r>
          </w:p>
          <w:p w:rsidR="00415A88" w:rsidRDefault="00415A88">
            <w:pPr>
              <w:jc w:val="both"/>
              <w:rPr>
                <w:sz w:val="28"/>
              </w:rPr>
            </w:pPr>
            <w:r>
              <w:rPr>
                <w:sz w:val="28"/>
              </w:rPr>
              <w:t xml:space="preserve">Starterradikal spaltet </w:t>
            </w:r>
            <w:r>
              <w:rPr>
                <w:rFonts w:ascii="Symbol" w:hAnsi="Symbol"/>
                <w:sz w:val="28"/>
              </w:rPr>
              <w:t></w:t>
            </w:r>
            <w:r>
              <w:rPr>
                <w:sz w:val="28"/>
              </w:rPr>
              <w:t>-Bindung der Doppelbindung des Mono-meren homolytisch, es entsteht ein Alkylradikal.</w:t>
            </w:r>
          </w:p>
          <w:p w:rsidR="00415A88" w:rsidRDefault="00A556F6">
            <w:pPr>
              <w:jc w:val="both"/>
              <w:rPr>
                <w:sz w:val="28"/>
                <w:lang w:val="pt-PT"/>
              </w:rPr>
            </w:pPr>
            <w:r>
              <w:rPr>
                <w:noProof/>
              </w:rPr>
              <mc:AlternateContent>
                <mc:Choice Requires="wps">
                  <w:drawing>
                    <wp:anchor distT="0" distB="0" distL="114300" distR="114300" simplePos="0" relativeHeight="251723776" behindDoc="0" locked="0" layoutInCell="1" allowOverlap="1">
                      <wp:simplePos x="0" y="0"/>
                      <wp:positionH relativeFrom="column">
                        <wp:posOffset>2220595</wp:posOffset>
                      </wp:positionH>
                      <wp:positionV relativeFrom="paragraph">
                        <wp:posOffset>172720</wp:posOffset>
                      </wp:positionV>
                      <wp:extent cx="0" cy="114300"/>
                      <wp:effectExtent l="0" t="0" r="0" b="0"/>
                      <wp:wrapNone/>
                      <wp:docPr id="222"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6E4C9" id="Line 112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5pt,13.6pt" to="174.8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" strokeweight="1.5pt"/>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2049145</wp:posOffset>
                      </wp:positionH>
                      <wp:positionV relativeFrom="paragraph">
                        <wp:posOffset>163195</wp:posOffset>
                      </wp:positionV>
                      <wp:extent cx="0" cy="114300"/>
                      <wp:effectExtent l="0" t="0" r="0" b="0"/>
                      <wp:wrapNone/>
                      <wp:docPr id="221"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CF513" id="Line 112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5pt,12.85pt" to="161.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POFgIAAC0EAAAOAAAAZHJzL2Uyb0RvYy54bWysU02P2yAQvVfqf0DcE3+sN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" strokeweight="1.5pt"/>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1877695</wp:posOffset>
                      </wp:positionH>
                      <wp:positionV relativeFrom="paragraph">
                        <wp:posOffset>163195</wp:posOffset>
                      </wp:positionV>
                      <wp:extent cx="0" cy="114300"/>
                      <wp:effectExtent l="0" t="0" r="0" b="0"/>
                      <wp:wrapNone/>
                      <wp:docPr id="220"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7171D" id="Line 112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12.85pt" to="147.8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1041400</wp:posOffset>
                      </wp:positionH>
                      <wp:positionV relativeFrom="paragraph">
                        <wp:posOffset>163195</wp:posOffset>
                      </wp:positionV>
                      <wp:extent cx="0" cy="114300"/>
                      <wp:effectExtent l="0" t="0" r="0" b="0"/>
                      <wp:wrapNone/>
                      <wp:docPr id="219"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32347" id="Line 112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12.85pt" to="82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I2FgIAAC0EAAAOAAAAZHJzL2Uyb0RvYy54bWysU02P2yAQvVfqf0DcE3+sN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" strokeweight="1.5pt"/>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860425</wp:posOffset>
                      </wp:positionH>
                      <wp:positionV relativeFrom="paragraph">
                        <wp:posOffset>163195</wp:posOffset>
                      </wp:positionV>
                      <wp:extent cx="0" cy="114300"/>
                      <wp:effectExtent l="0" t="0" r="0" b="0"/>
                      <wp:wrapNone/>
                      <wp:docPr id="218"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7320B" id="Line 112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5pt,12.85pt" to="67.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" strokeweight="1.5pt"/>
                  </w:pict>
                </mc:Fallback>
              </mc:AlternateContent>
            </w:r>
            <w:r w:rsidR="00415A88">
              <w:rPr>
                <w:sz w:val="28"/>
                <w:lang w:val="pt-PT"/>
              </w:rPr>
              <w:t xml:space="preserve">         H      H </w:t>
            </w:r>
            <w:r w:rsidR="00415A88">
              <w:rPr>
                <w:sz w:val="6"/>
                <w:lang w:val="pt-PT"/>
              </w:rPr>
              <w:t xml:space="preserve"> </w:t>
            </w:r>
            <w:r w:rsidR="00415A88">
              <w:rPr>
                <w:sz w:val="28"/>
                <w:lang w:val="pt-PT"/>
              </w:rPr>
              <w:t>H                H H H</w:t>
            </w:r>
          </w:p>
          <w:p w:rsidR="00415A88" w:rsidRDefault="00A556F6">
            <w:pPr>
              <w:jc w:val="both"/>
              <w:rPr>
                <w:sz w:val="6"/>
                <w:lang w:val="pt-PT"/>
              </w:rPr>
            </w:pPr>
            <w:r>
              <w:rPr>
                <w:noProof/>
              </w:rPr>
              <mc:AlternateContent>
                <mc:Choice Requires="wps">
                  <w:drawing>
                    <wp:anchor distT="0" distB="0" distL="114300" distR="114300" simplePos="0" relativeHeight="251716608" behindDoc="0" locked="0" layoutInCell="1" allowOverlap="1">
                      <wp:simplePos x="0" y="0"/>
                      <wp:positionH relativeFrom="column">
                        <wp:posOffset>462280</wp:posOffset>
                      </wp:positionH>
                      <wp:positionV relativeFrom="paragraph">
                        <wp:posOffset>25400</wp:posOffset>
                      </wp:positionV>
                      <wp:extent cx="144780" cy="635"/>
                      <wp:effectExtent l="0" t="0" r="0" b="0"/>
                      <wp:wrapNone/>
                      <wp:docPr id="217" name="Lin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589643" flipV="1">
                                <a:off x="0" y="0"/>
                                <a:ext cx="14478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7901D" id="Line 1120" o:spid="_x0000_s1026" style="position:absolute;rotation:-1736314fd;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2pt" to="47.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l4KAIAAEc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" strokeweight="1.5pt"/>
                  </w:pict>
                </mc:Fallback>
              </mc:AlternateContent>
            </w:r>
          </w:p>
          <w:p w:rsidR="00415A88" w:rsidRDefault="00A556F6">
            <w:pPr>
              <w:jc w:val="both"/>
              <w:rPr>
                <w:sz w:val="28"/>
                <w:lang w:val="pt-PT"/>
              </w:rPr>
            </w:pPr>
            <w:r>
              <w:rPr>
                <w:noProof/>
              </w:rPr>
              <mc:AlternateContent>
                <mc:Choice Requires="wps">
                  <w:drawing>
                    <wp:anchor distT="0" distB="0" distL="114300" distR="114300" simplePos="0" relativeHeight="251725824" behindDoc="0" locked="0" layoutInCell="1" allowOverlap="1">
                      <wp:simplePos x="0" y="0"/>
                      <wp:positionH relativeFrom="column">
                        <wp:posOffset>2222500</wp:posOffset>
                      </wp:positionH>
                      <wp:positionV relativeFrom="paragraph">
                        <wp:posOffset>172085</wp:posOffset>
                      </wp:positionV>
                      <wp:extent cx="0" cy="114300"/>
                      <wp:effectExtent l="0" t="0" r="0" b="0"/>
                      <wp:wrapNone/>
                      <wp:docPr id="216"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D36BF" id="Line 112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3.55pt" to="17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" strokeweight="1.5pt"/>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2051050</wp:posOffset>
                      </wp:positionH>
                      <wp:positionV relativeFrom="paragraph">
                        <wp:posOffset>172085</wp:posOffset>
                      </wp:positionV>
                      <wp:extent cx="0" cy="114300"/>
                      <wp:effectExtent l="0" t="0" r="0" b="0"/>
                      <wp:wrapNone/>
                      <wp:docPr id="215"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A8AE2" id="Line 112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13.55pt" to="161.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j2FQ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" strokeweight="1.5pt"/>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1879600</wp:posOffset>
                      </wp:positionH>
                      <wp:positionV relativeFrom="paragraph">
                        <wp:posOffset>172085</wp:posOffset>
                      </wp:positionV>
                      <wp:extent cx="0" cy="114300"/>
                      <wp:effectExtent l="0" t="0" r="0" b="0"/>
                      <wp:wrapNone/>
                      <wp:docPr id="214"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3D8E8" id="Line 112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13.55pt" to="14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4mFQ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" strokeweight="1.5pt"/>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1041400</wp:posOffset>
                      </wp:positionH>
                      <wp:positionV relativeFrom="paragraph">
                        <wp:posOffset>172085</wp:posOffset>
                      </wp:positionV>
                      <wp:extent cx="0" cy="114300"/>
                      <wp:effectExtent l="0" t="0" r="0" b="0"/>
                      <wp:wrapNone/>
                      <wp:docPr id="213"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1437B" id="Line 112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13.55pt" to="8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EIFQIAAC0EAAAOAAAAZHJzL2Uyb0RvYy54bWysU8GO2jAQvVfqP1i+QxLIUo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" strokeweight="1.5pt"/>
                  </w:pict>
                </mc:Fallback>
              </mc:AlternateContent>
            </w:r>
            <w:r w:rsidR="00415A88">
              <w:rPr>
                <w:sz w:val="28"/>
                <w:lang w:val="pt-PT"/>
              </w:rPr>
              <w:t xml:space="preserve"> R</w:t>
            </w:r>
            <w:r w:rsidR="00415A88">
              <w:rPr>
                <w:b/>
                <w:bCs/>
                <w:sz w:val="28"/>
                <w:lang w:val="pt-PT"/>
              </w:rPr>
              <w:t xml:space="preserve">· +     </w:t>
            </w:r>
            <w:r w:rsidR="00415A88">
              <w:rPr>
                <w:sz w:val="28"/>
                <w:lang w:val="pt-PT"/>
              </w:rPr>
              <w:t xml:space="preserve">C=C-C-H  </w:t>
            </w:r>
            <w:r w:rsidR="00415A88">
              <w:rPr>
                <w:rFonts w:ascii="Symbol" w:hAnsi="Symbol"/>
                <w:sz w:val="28"/>
              </w:rPr>
              <w:t></w:t>
            </w:r>
            <w:r w:rsidR="00415A88">
              <w:rPr>
                <w:sz w:val="28"/>
                <w:lang w:val="pt-PT"/>
              </w:rPr>
              <w:t xml:space="preserve">  R-C-C-C</w:t>
            </w:r>
            <w:r w:rsidR="00415A88">
              <w:rPr>
                <w:b/>
                <w:bCs/>
                <w:sz w:val="28"/>
                <w:lang w:val="pt-PT"/>
              </w:rPr>
              <w:t xml:space="preserve">·   </w:t>
            </w:r>
          </w:p>
          <w:p w:rsidR="00415A88" w:rsidRDefault="00A556F6">
            <w:pPr>
              <w:jc w:val="both"/>
              <w:rPr>
                <w:sz w:val="6"/>
                <w:lang w:val="pt-PT"/>
              </w:rPr>
            </w:pPr>
            <w:r>
              <w:rPr>
                <w:noProof/>
              </w:rPr>
              <mc:AlternateContent>
                <mc:Choice Requires="wps">
                  <w:drawing>
                    <wp:anchor distT="0" distB="0" distL="114300" distR="114300" simplePos="0" relativeHeight="251715584" behindDoc="0" locked="0" layoutInCell="1" allowOverlap="1">
                      <wp:simplePos x="0" y="0"/>
                      <wp:positionH relativeFrom="column">
                        <wp:posOffset>462280</wp:posOffset>
                      </wp:positionH>
                      <wp:positionV relativeFrom="paragraph">
                        <wp:posOffset>5715</wp:posOffset>
                      </wp:positionV>
                      <wp:extent cx="144780" cy="635"/>
                      <wp:effectExtent l="0" t="0" r="0" b="0"/>
                      <wp:wrapNone/>
                      <wp:docPr id="212"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589643">
                                <a:off x="0" y="0"/>
                                <a:ext cx="14478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56E83" id="Line 1119" o:spid="_x0000_s1026" style="position:absolute;rotation:-1736314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45pt" to="4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" strokeweight="1.5pt"/>
                  </w:pict>
                </mc:Fallback>
              </mc:AlternateContent>
            </w:r>
          </w:p>
          <w:p w:rsidR="00415A88" w:rsidRDefault="00415A88">
            <w:pPr>
              <w:jc w:val="both"/>
              <w:rPr>
                <w:sz w:val="28"/>
                <w:lang w:val="pt-PT"/>
              </w:rPr>
            </w:pPr>
            <w:r>
              <w:rPr>
                <w:sz w:val="28"/>
                <w:lang w:val="pt-PT"/>
              </w:rPr>
              <w:t xml:space="preserve">         H          H                H H H</w:t>
            </w:r>
          </w:p>
          <w:p w:rsidR="00415A88" w:rsidRDefault="00415A88">
            <w:pPr>
              <w:jc w:val="both"/>
              <w:rPr>
                <w:sz w:val="6"/>
                <w:lang w:val="pt-PT"/>
              </w:rPr>
            </w:pPr>
          </w:p>
          <w:p w:rsidR="00415A88" w:rsidRDefault="00415A88">
            <w:pPr>
              <w:jc w:val="both"/>
              <w:rPr>
                <w:sz w:val="28"/>
              </w:rPr>
            </w:pPr>
            <w:r>
              <w:rPr>
                <w:i/>
                <w:iCs/>
                <w:sz w:val="28"/>
                <w:u w:val="single"/>
              </w:rPr>
              <w:t>Kettenwachstum:</w:t>
            </w:r>
          </w:p>
          <w:p w:rsidR="00415A88" w:rsidRDefault="00415A88">
            <w:pPr>
              <w:jc w:val="both"/>
              <w:rPr>
                <w:sz w:val="28"/>
              </w:rPr>
            </w:pPr>
            <w:r>
              <w:rPr>
                <w:sz w:val="28"/>
              </w:rPr>
              <w:t>Das Alkylradikal verlängert mit weiteren Monomeren die Kette.</w:t>
            </w:r>
          </w:p>
          <w:p w:rsidR="00415A88" w:rsidRDefault="00415A88">
            <w:pPr>
              <w:jc w:val="both"/>
              <w:rPr>
                <w:sz w:val="6"/>
              </w:rPr>
            </w:pPr>
          </w:p>
          <w:p w:rsidR="00415A88" w:rsidRDefault="00A556F6">
            <w:pPr>
              <w:jc w:val="both"/>
              <w:rPr>
                <w:sz w:val="28"/>
                <w:lang w:val="pt-PT"/>
              </w:rPr>
            </w:pPr>
            <w:r>
              <w:rPr>
                <w:noProof/>
              </w:rPr>
              <mc:AlternateContent>
                <mc:Choice Requires="wpg">
                  <w:drawing>
                    <wp:anchor distT="0" distB="0" distL="114300" distR="114300" simplePos="0" relativeHeight="251729920" behindDoc="0" locked="0" layoutInCell="1" allowOverlap="1">
                      <wp:simplePos x="0" y="0"/>
                      <wp:positionH relativeFrom="column">
                        <wp:posOffset>3104515</wp:posOffset>
                      </wp:positionH>
                      <wp:positionV relativeFrom="paragraph">
                        <wp:posOffset>182245</wp:posOffset>
                      </wp:positionV>
                      <wp:extent cx="344805" cy="371475"/>
                      <wp:effectExtent l="0" t="0" r="0" b="0"/>
                      <wp:wrapNone/>
                      <wp:docPr id="205"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206" name="Line 1151"/>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152"/>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 name="Line 1153"/>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154"/>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155"/>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156"/>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F8DD57" id="Group 1150" o:spid="_x0000_s1026" style="position:absolute;margin-left:244.45pt;margin-top:14.35pt;width:27.15pt;height:29.25pt;z-index:251729920"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">
                      <v:line id="Line 1151"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" strokeweight="1.5pt"/>
                      <v:line id="Line 1152"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" strokeweight="1.5pt"/>
                      <v:line id="Line 1153"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" strokeweight="1.5pt"/>
                      <v:line id="Line 1154"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" strokeweight="1.5pt"/>
                      <v:line id="Line 1155"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" strokeweight="1.5pt"/>
                      <v:line id="Line 1156"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" strokeweight="1.5pt"/>
                    </v:group>
                  </w:pict>
                </mc:Fallback>
              </mc:AlternateContent>
            </w:r>
            <w:r>
              <w:rPr>
                <w:noProof/>
              </w:rPr>
              <mc:AlternateContent>
                <mc:Choice Requires="wpg">
                  <w:drawing>
                    <wp:anchor distT="0" distB="0" distL="114300" distR="114300" simplePos="0" relativeHeight="251728896" behindDoc="0" locked="0" layoutInCell="1" allowOverlap="1">
                      <wp:simplePos x="0" y="0"/>
                      <wp:positionH relativeFrom="column">
                        <wp:posOffset>2571115</wp:posOffset>
                      </wp:positionH>
                      <wp:positionV relativeFrom="paragraph">
                        <wp:posOffset>172720</wp:posOffset>
                      </wp:positionV>
                      <wp:extent cx="344805" cy="371475"/>
                      <wp:effectExtent l="0" t="0" r="0" b="0"/>
                      <wp:wrapNone/>
                      <wp:docPr id="198"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199" name="Line 1144"/>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145"/>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146"/>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147"/>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148"/>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149"/>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9A86B4" id="Group 1143" o:spid="_x0000_s1026" style="position:absolute;margin-left:202.45pt;margin-top:13.6pt;width:27.15pt;height:29.25pt;z-index:251728896"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">
                      <v:line id="Line 1144"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" strokeweight="1.5pt"/>
                      <v:line id="Line 1145"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" strokeweight="1.5pt"/>
                      <v:line id="Line 1146"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" strokeweight="1.5pt"/>
                      <v:line id="Line 1147"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" strokeweight="1.5pt"/>
                      <v:line id="Line 1148"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" strokeweight="1.5pt"/>
                      <v:line id="Line 1149"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" strokeweight="1.5pt"/>
                    </v:group>
                  </w:pict>
                </mc:Fallback>
              </mc:AlternateContent>
            </w:r>
            <w:r>
              <w:rPr>
                <w:noProof/>
              </w:rPr>
              <mc:AlternateContent>
                <mc:Choice Requires="wpg">
                  <w:drawing>
                    <wp:anchor distT="0" distB="0" distL="114300" distR="114300" simplePos="0" relativeHeight="251726848" behindDoc="0" locked="0" layoutInCell="1" allowOverlap="1">
                      <wp:simplePos x="0" y="0"/>
                      <wp:positionH relativeFrom="column">
                        <wp:posOffset>283210</wp:posOffset>
                      </wp:positionH>
                      <wp:positionV relativeFrom="paragraph">
                        <wp:posOffset>172720</wp:posOffset>
                      </wp:positionV>
                      <wp:extent cx="344805" cy="371475"/>
                      <wp:effectExtent l="0" t="0" r="0" b="0"/>
                      <wp:wrapNone/>
                      <wp:docPr id="191"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192" name="Line 1131"/>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3" name="Line 1132"/>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133"/>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134"/>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6" name="Line 1135"/>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136"/>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0C4BE8" id="Group 1130" o:spid="_x0000_s1026" style="position:absolute;margin-left:22.3pt;margin-top:13.6pt;width:27.15pt;height:29.25pt;z-index:251726848"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">
                      <v:line id="Line 1131"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" strokeweight="1.5pt"/>
                      <v:line id="Line 1132"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" strokeweight="1.5pt"/>
                      <v:line id="Line 1133"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" strokeweight="1.5pt"/>
                      <v:line id="Line 1134"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" strokeweight="1.5pt"/>
                      <v:line id="Line 1135"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" strokeweight="1.5pt"/>
                      <v:line id="Line 1136"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" strokeweight="1.5pt"/>
                    </v:group>
                  </w:pict>
                </mc:Fallback>
              </mc:AlternateContent>
            </w:r>
            <w:r>
              <w:rPr>
                <w:noProof/>
              </w:rPr>
              <mc:AlternateContent>
                <mc:Choice Requires="wpg">
                  <w:drawing>
                    <wp:anchor distT="0" distB="0" distL="114300" distR="114300" simplePos="0" relativeHeight="251727872" behindDoc="0" locked="0" layoutInCell="1" allowOverlap="1">
                      <wp:simplePos x="0" y="0"/>
                      <wp:positionH relativeFrom="column">
                        <wp:posOffset>1157605</wp:posOffset>
                      </wp:positionH>
                      <wp:positionV relativeFrom="paragraph">
                        <wp:posOffset>166370</wp:posOffset>
                      </wp:positionV>
                      <wp:extent cx="579120" cy="371475"/>
                      <wp:effectExtent l="0" t="0" r="0" b="0"/>
                      <wp:wrapNone/>
                      <wp:docPr id="185"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371475"/>
                                <a:chOff x="2672" y="7684"/>
                                <a:chExt cx="912" cy="585"/>
                              </a:xfrm>
                            </wpg:grpSpPr>
                            <wps:wsp>
                              <wps:cNvPr id="186" name="Line 1138"/>
                              <wps:cNvCnPr>
                                <a:cxnSpLocks noChangeShapeType="1"/>
                              </wps:cNvCnPr>
                              <wps:spPr bwMode="auto">
                                <a:xfrm rot="-1589643">
                                  <a:off x="2672" y="8170"/>
                                  <a:ext cx="228"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139"/>
                              <wps:cNvCnPr>
                                <a:cxnSpLocks noChangeShapeType="1"/>
                              </wps:cNvCnPr>
                              <wps:spPr bwMode="auto">
                                <a:xfrm rot="1589643" flipV="1">
                                  <a:off x="2672" y="7789"/>
                                  <a:ext cx="228"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140"/>
                              <wps:cNvCnPr>
                                <a:cxnSpLocks noChangeShapeType="1"/>
                              </wps:cNvCnPr>
                              <wps:spPr bwMode="auto">
                                <a:xfrm>
                                  <a:off x="3299" y="7684"/>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141"/>
                              <wps:cNvCnPr>
                                <a:cxnSpLocks noChangeShapeType="1"/>
                              </wps:cNvCnPr>
                              <wps:spPr bwMode="auto">
                                <a:xfrm>
                                  <a:off x="3584" y="7684"/>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142"/>
                              <wps:cNvCnPr>
                                <a:cxnSpLocks noChangeShapeType="1"/>
                              </wps:cNvCnPr>
                              <wps:spPr bwMode="auto">
                                <a:xfrm>
                                  <a:off x="3584" y="8089"/>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5B0F43" id="Group 1137" o:spid="_x0000_s1026" style="position:absolute;margin-left:91.15pt;margin-top:13.1pt;width:45.6pt;height:29.25pt;z-index:251727872" coordorigin="2672,7684" coordsize="91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">
                      <v:line id="Line 1138" o:spid="_x0000_s1027" style="position:absolute;rotation:-1736314fd;visibility:visible;mso-wrap-style:square" from="2672,8170" to="2900,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" strokeweight="1.5pt"/>
                      <v:line id="Line 1139" o:spid="_x0000_s1028" style="position:absolute;rotation:-1736314fd;flip:y;visibility:visible;mso-wrap-style:square" from="2672,7789" to="2900,7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" strokeweight="1.5pt"/>
                      <v:line id="Line 1140" o:spid="_x0000_s1029" style="position:absolute;visibility:visible;mso-wrap-style:square" from="3299,7684" to="3299,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" strokeweight="1.5pt"/>
                      <v:line id="Line 1141" o:spid="_x0000_s1030" style="position:absolute;visibility:visible;mso-wrap-style:square" from="3584,7684" to="3584,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" strokeweight="1.5pt"/>
                      <v:line id="Line 1142" o:spid="_x0000_s1031" style="position:absolute;visibility:visible;mso-wrap-style:square" from="3584,8089" to="3584,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" strokeweight="1.5pt"/>
                    </v:group>
                  </w:pict>
                </mc:Fallback>
              </mc:AlternateContent>
            </w:r>
            <w:r w:rsidR="00415A88">
              <w:rPr>
                <w:sz w:val="28"/>
                <w:lang w:val="pt-PT"/>
              </w:rPr>
              <w:t xml:space="preserve">     H H H        H      </w:t>
            </w:r>
            <w:r w:rsidR="00415A88">
              <w:rPr>
                <w:sz w:val="6"/>
                <w:lang w:val="pt-PT"/>
              </w:rPr>
              <w:t xml:space="preserve">    </w:t>
            </w:r>
            <w:r w:rsidR="00415A88">
              <w:rPr>
                <w:sz w:val="28"/>
                <w:lang w:val="pt-PT"/>
              </w:rPr>
              <w:t xml:space="preserve">H </w:t>
            </w:r>
            <w:r w:rsidR="00415A88">
              <w:rPr>
                <w:sz w:val="6"/>
                <w:lang w:val="pt-PT"/>
              </w:rPr>
              <w:t xml:space="preserve"> </w:t>
            </w:r>
            <w:r w:rsidR="00415A88">
              <w:rPr>
                <w:sz w:val="28"/>
                <w:lang w:val="pt-PT"/>
              </w:rPr>
              <w:t xml:space="preserve">H                </w:t>
            </w:r>
            <w:r w:rsidR="00415A88">
              <w:rPr>
                <w:sz w:val="6"/>
                <w:lang w:val="pt-PT"/>
              </w:rPr>
              <w:t xml:space="preserve"> </w:t>
            </w:r>
            <w:r w:rsidR="00415A88">
              <w:rPr>
                <w:sz w:val="28"/>
                <w:lang w:val="pt-PT"/>
              </w:rPr>
              <w:t xml:space="preserve">H H H </w:t>
            </w:r>
            <w:r w:rsidR="00415A88">
              <w:rPr>
                <w:sz w:val="6"/>
                <w:lang w:val="pt-PT"/>
              </w:rPr>
              <w:t xml:space="preserve"> </w:t>
            </w:r>
            <w:r w:rsidR="00415A88">
              <w:rPr>
                <w:sz w:val="28"/>
                <w:lang w:val="pt-PT"/>
              </w:rPr>
              <w:t>H H H</w:t>
            </w:r>
          </w:p>
          <w:p w:rsidR="00415A88" w:rsidRDefault="00415A88">
            <w:pPr>
              <w:jc w:val="both"/>
              <w:rPr>
                <w:sz w:val="6"/>
                <w:lang w:val="pt-PT"/>
              </w:rPr>
            </w:pPr>
          </w:p>
          <w:p w:rsidR="00415A88" w:rsidRDefault="00415A88">
            <w:pPr>
              <w:jc w:val="both"/>
              <w:rPr>
                <w:b/>
                <w:bCs/>
                <w:sz w:val="28"/>
                <w:lang w:val="pt-PT"/>
              </w:rPr>
            </w:pPr>
            <w:r>
              <w:rPr>
                <w:sz w:val="28"/>
                <w:lang w:val="pt-PT"/>
              </w:rPr>
              <w:t xml:space="preserve"> R-C-C-C</w:t>
            </w:r>
            <w:r>
              <w:rPr>
                <w:b/>
                <w:bCs/>
                <w:sz w:val="28"/>
                <w:lang w:val="pt-PT"/>
              </w:rPr>
              <w:t xml:space="preserve">·  +       </w:t>
            </w:r>
            <w:r>
              <w:rPr>
                <w:b/>
                <w:bCs/>
                <w:sz w:val="6"/>
                <w:lang w:val="pt-PT"/>
              </w:rPr>
              <w:t xml:space="preserve">   </w:t>
            </w:r>
            <w:r>
              <w:rPr>
                <w:sz w:val="28"/>
                <w:lang w:val="pt-PT"/>
              </w:rPr>
              <w:t xml:space="preserve">C=C-C-H  </w:t>
            </w:r>
            <w:r>
              <w:rPr>
                <w:rFonts w:ascii="Symbol" w:hAnsi="Symbol"/>
                <w:sz w:val="28"/>
              </w:rPr>
              <w:t></w:t>
            </w:r>
            <w:r>
              <w:rPr>
                <w:sz w:val="28"/>
                <w:lang w:val="pt-PT"/>
              </w:rPr>
              <w:t xml:space="preserve">  R-C-C-C-C-C-C</w:t>
            </w:r>
            <w:r>
              <w:rPr>
                <w:b/>
                <w:bCs/>
                <w:sz w:val="28"/>
                <w:lang w:val="pt-PT"/>
              </w:rPr>
              <w:t>·</w:t>
            </w:r>
          </w:p>
          <w:p w:rsidR="00415A88" w:rsidRDefault="00415A88">
            <w:pPr>
              <w:jc w:val="both"/>
              <w:rPr>
                <w:sz w:val="6"/>
                <w:lang w:val="pt-PT"/>
              </w:rPr>
            </w:pPr>
          </w:p>
          <w:p w:rsidR="00415A88" w:rsidRDefault="00415A88">
            <w:pPr>
              <w:jc w:val="both"/>
              <w:rPr>
                <w:sz w:val="28"/>
                <w:lang w:val="pt-PT"/>
              </w:rPr>
            </w:pPr>
            <w:r>
              <w:rPr>
                <w:sz w:val="28"/>
                <w:lang w:val="pt-PT"/>
              </w:rPr>
              <w:t xml:space="preserve">     H H H        H           H                H H H H </w:t>
            </w:r>
            <w:r>
              <w:rPr>
                <w:sz w:val="6"/>
                <w:lang w:val="pt-PT"/>
              </w:rPr>
              <w:t xml:space="preserve"> </w:t>
            </w:r>
            <w:r>
              <w:rPr>
                <w:sz w:val="28"/>
                <w:lang w:val="pt-PT"/>
              </w:rPr>
              <w:t>H H</w:t>
            </w:r>
          </w:p>
          <w:p w:rsidR="00415A88" w:rsidRDefault="00415A88">
            <w:pPr>
              <w:jc w:val="both"/>
              <w:rPr>
                <w:sz w:val="6"/>
                <w:lang w:val="pt-PT"/>
              </w:rPr>
            </w:pPr>
          </w:p>
          <w:p w:rsidR="00415A88" w:rsidRDefault="00415A88">
            <w:pPr>
              <w:jc w:val="both"/>
              <w:rPr>
                <w:i/>
                <w:iCs/>
                <w:sz w:val="28"/>
                <w:u w:val="single"/>
              </w:rPr>
            </w:pPr>
            <w:r>
              <w:rPr>
                <w:i/>
                <w:iCs/>
                <w:sz w:val="28"/>
                <w:u w:val="single"/>
              </w:rPr>
              <w:t>Kettenabbruch:</w:t>
            </w:r>
          </w:p>
          <w:p w:rsidR="00415A88" w:rsidRDefault="00415A88">
            <w:pPr>
              <w:pStyle w:val="Textkrper"/>
              <w:rPr>
                <w:sz w:val="28"/>
              </w:rPr>
            </w:pPr>
            <w:r>
              <w:rPr>
                <w:sz w:val="28"/>
              </w:rPr>
              <w:t>Alle Reaktionen, bei denen dem Reaktionsgemisch Radikale entzo-gen werden, beschleunigen den Kettenabbruch.</w:t>
            </w:r>
          </w:p>
          <w:p w:rsidR="00415A88" w:rsidRDefault="00415A88">
            <w:pPr>
              <w:jc w:val="both"/>
              <w:rPr>
                <w:sz w:val="6"/>
              </w:rPr>
            </w:pPr>
          </w:p>
          <w:p w:rsidR="00415A88" w:rsidRDefault="00A556F6">
            <w:pPr>
              <w:jc w:val="both"/>
              <w:rPr>
                <w:sz w:val="28"/>
                <w:lang w:val="pt-PT"/>
              </w:rPr>
            </w:pPr>
            <w:r>
              <w:rPr>
                <w:noProof/>
              </w:rPr>
              <mc:AlternateContent>
                <mc:Choice Requires="wpg">
                  <w:drawing>
                    <wp:anchor distT="0" distB="0" distL="114300" distR="114300" simplePos="0" relativeHeight="251742208" behindDoc="0" locked="0" layoutInCell="1" allowOverlap="1">
                      <wp:simplePos x="0" y="0"/>
                      <wp:positionH relativeFrom="column">
                        <wp:posOffset>2872105</wp:posOffset>
                      </wp:positionH>
                      <wp:positionV relativeFrom="paragraph">
                        <wp:posOffset>5080</wp:posOffset>
                      </wp:positionV>
                      <wp:extent cx="72390" cy="685800"/>
                      <wp:effectExtent l="0" t="0" r="0" b="0"/>
                      <wp:wrapNone/>
                      <wp:docPr id="181"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2390" cy="685800"/>
                                <a:chOff x="5933" y="7898"/>
                                <a:chExt cx="114" cy="1080"/>
                              </a:xfrm>
                            </wpg:grpSpPr>
                            <wps:wsp>
                              <wps:cNvPr id="182" name="Line 1202"/>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203"/>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204"/>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67CA07" id="Group 1201" o:spid="_x0000_s1026" style="position:absolute;margin-left:226.15pt;margin-top:.4pt;width:5.7pt;height:54pt;flip:x;z-index:251742208"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">
                      <v:line id="Line 1202"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" strokeweight="1.5pt"/>
                      <v:line id="Line 1203"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" strokeweight="1.5pt"/>
                      <v:line id="Line 1204"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" strokeweight="1.5pt"/>
                    </v:group>
                  </w:pict>
                </mc:Fallback>
              </mc:AlternateContent>
            </w:r>
            <w:r>
              <w:rPr>
                <w:noProof/>
              </w:rPr>
              <mc:AlternateContent>
                <mc:Choice Requires="wpg">
                  <w:drawing>
                    <wp:anchor distT="0" distB="0" distL="114300" distR="114300" simplePos="0" relativeHeight="251741184" behindDoc="0" locked="0" layoutInCell="1" allowOverlap="1">
                      <wp:simplePos x="0" y="0"/>
                      <wp:positionH relativeFrom="column">
                        <wp:posOffset>2374900</wp:posOffset>
                      </wp:positionH>
                      <wp:positionV relativeFrom="paragraph">
                        <wp:posOffset>5080</wp:posOffset>
                      </wp:positionV>
                      <wp:extent cx="72390" cy="685800"/>
                      <wp:effectExtent l="0" t="0" r="0" b="0"/>
                      <wp:wrapNone/>
                      <wp:docPr id="177"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685800"/>
                                <a:chOff x="5933" y="7898"/>
                                <a:chExt cx="114" cy="1080"/>
                              </a:xfrm>
                            </wpg:grpSpPr>
                            <wps:wsp>
                              <wps:cNvPr id="178" name="Line 1198"/>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199"/>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200"/>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1C909E" id="Group 1197" o:spid="_x0000_s1026" style="position:absolute;margin-left:187pt;margin-top:.4pt;width:5.7pt;height:54pt;z-index:251741184"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">
                      <v:line id="Line 1198"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" strokeweight="1.5pt"/>
                      <v:line id="Line 1199"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" strokeweight="1.5pt"/>
                      <v:line id="Line 1200"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" strokeweight="1.5pt"/>
                    </v:group>
                  </w:pict>
                </mc:Fallback>
              </mc:AlternateContent>
            </w:r>
            <w:r>
              <w:rPr>
                <w:noProof/>
              </w:rPr>
              <mc:AlternateContent>
                <mc:Choice Requires="wpg">
                  <w:drawing>
                    <wp:anchor distT="0" distB="0" distL="114300" distR="114300" simplePos="0" relativeHeight="251740160" behindDoc="0" locked="0" layoutInCell="1" allowOverlap="1">
                      <wp:simplePos x="0" y="0"/>
                      <wp:positionH relativeFrom="column">
                        <wp:posOffset>3094990</wp:posOffset>
                      </wp:positionH>
                      <wp:positionV relativeFrom="paragraph">
                        <wp:posOffset>165735</wp:posOffset>
                      </wp:positionV>
                      <wp:extent cx="344805" cy="371475"/>
                      <wp:effectExtent l="0" t="0" r="0" b="0"/>
                      <wp:wrapNone/>
                      <wp:docPr id="17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171" name="Line 1191"/>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192"/>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193"/>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194"/>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195"/>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196"/>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FF54BB" id="Group 1190" o:spid="_x0000_s1026" style="position:absolute;margin-left:243.7pt;margin-top:13.05pt;width:27.15pt;height:29.25pt;z-index:251740160"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">
                      <v:line id="Line 1191"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" strokeweight="1.5pt"/>
                      <v:line id="Line 1192"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" strokeweight="1.5pt"/>
                      <v:line id="Line 1193"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" strokeweight="1.5pt"/>
                      <v:line id="Line 1194"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" strokeweight="1.5pt"/>
                      <v:line id="Line 1195"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" strokeweight="1.5pt"/>
                      <v:line id="Line 1196"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" strokeweight="1.5pt"/>
                    </v:group>
                  </w:pict>
                </mc:Fallback>
              </mc:AlternateContent>
            </w:r>
            <w:r>
              <w:rPr>
                <w:noProof/>
              </w:rPr>
              <mc:AlternateContent>
                <mc:Choice Requires="wpg">
                  <w:drawing>
                    <wp:anchor distT="0" distB="0" distL="114300" distR="114300" simplePos="0" relativeHeight="251732992" behindDoc="0" locked="0" layoutInCell="1" allowOverlap="1">
                      <wp:simplePos x="0" y="0"/>
                      <wp:positionH relativeFrom="column">
                        <wp:posOffset>2500630</wp:posOffset>
                      </wp:positionH>
                      <wp:positionV relativeFrom="paragraph">
                        <wp:posOffset>165735</wp:posOffset>
                      </wp:positionV>
                      <wp:extent cx="344805" cy="371475"/>
                      <wp:effectExtent l="0" t="0" r="0" b="0"/>
                      <wp:wrapNone/>
                      <wp:docPr id="163"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164" name="Line 1172"/>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173"/>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174"/>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175"/>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176"/>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177"/>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3E67D" id="Group 1171" o:spid="_x0000_s1026" style="position:absolute;margin-left:196.9pt;margin-top:13.05pt;width:27.15pt;height:29.25pt;z-index:251732992"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">
                      <v:line id="Line 1172"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" strokeweight="1.5pt"/>
                      <v:line id="Line 1173"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" strokeweight="1.5pt"/>
                      <v:line id="Line 1174"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" strokeweight="1.5pt"/>
                      <v:line id="Line 1175"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" strokeweight="1.5pt"/>
                      <v:line id="Line 1176"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" strokeweight="1.5pt"/>
                      <v:line id="Line 1177"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" strokeweight="1.5pt"/>
                    </v:group>
                  </w:pict>
                </mc:Fallback>
              </mc:AlternateContent>
            </w:r>
            <w:r>
              <w:rPr>
                <w:noProof/>
              </w:rPr>
              <mc:AlternateContent>
                <mc:Choice Requires="wpg">
                  <w:drawing>
                    <wp:anchor distT="0" distB="0" distL="114300" distR="114300" simplePos="0" relativeHeight="251737088" behindDoc="0" locked="0" layoutInCell="1" allowOverlap="1">
                      <wp:simplePos x="0" y="0"/>
                      <wp:positionH relativeFrom="column">
                        <wp:posOffset>728980</wp:posOffset>
                      </wp:positionH>
                      <wp:positionV relativeFrom="paragraph">
                        <wp:posOffset>5080</wp:posOffset>
                      </wp:positionV>
                      <wp:extent cx="72390" cy="685800"/>
                      <wp:effectExtent l="0" t="0" r="0" b="0"/>
                      <wp:wrapNone/>
                      <wp:docPr id="159"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2390" cy="685800"/>
                                <a:chOff x="5933" y="7898"/>
                                <a:chExt cx="114" cy="1080"/>
                              </a:xfrm>
                            </wpg:grpSpPr>
                            <wps:wsp>
                              <wps:cNvPr id="160" name="Line 1185"/>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186"/>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187"/>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609197" id="Group 1184" o:spid="_x0000_s1026" style="position:absolute;margin-left:57.4pt;margin-top:.4pt;width:5.7pt;height:54pt;flip:x;z-index:251737088"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">
                      <v:line id="Line 1185"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" strokeweight="1.5pt"/>
                      <v:line id="Line 1186"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" strokeweight="1.5pt"/>
                      <v:line id="Line 1187"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" strokeweight="1.5pt"/>
                    </v:group>
                  </w:pict>
                </mc:Fallback>
              </mc:AlternateContent>
            </w:r>
            <w:r>
              <w:rPr>
                <w:noProof/>
              </w:rPr>
              <mc:AlternateContent>
                <mc:Choice Requires="wpg">
                  <w:drawing>
                    <wp:anchor distT="0" distB="0" distL="114300" distR="114300" simplePos="0" relativeHeight="251736064" behindDoc="0" locked="0" layoutInCell="1" allowOverlap="1">
                      <wp:simplePos x="0" y="0"/>
                      <wp:positionH relativeFrom="column">
                        <wp:posOffset>224155</wp:posOffset>
                      </wp:positionH>
                      <wp:positionV relativeFrom="paragraph">
                        <wp:posOffset>5080</wp:posOffset>
                      </wp:positionV>
                      <wp:extent cx="72390" cy="685800"/>
                      <wp:effectExtent l="0" t="0" r="0" b="0"/>
                      <wp:wrapNone/>
                      <wp:docPr id="155"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685800"/>
                                <a:chOff x="5933" y="7898"/>
                                <a:chExt cx="114" cy="1080"/>
                              </a:xfrm>
                            </wpg:grpSpPr>
                            <wps:wsp>
                              <wps:cNvPr id="156" name="Line 1181"/>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182"/>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183"/>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98D00C" id="Group 1180" o:spid="_x0000_s1026" style="position:absolute;margin-left:17.65pt;margin-top:.4pt;width:5.7pt;height:54pt;z-index:251736064"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">
                      <v:line id="Line 1181"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" strokeweight="1.5pt"/>
                      <v:line id="Line 1182"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" strokeweight="1.5pt"/>
                      <v:line id="Line 1183"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" strokeweight="1.5pt"/>
                    </v:group>
                  </w:pict>
                </mc:Fallback>
              </mc:AlternateContent>
            </w:r>
            <w:r>
              <w:rPr>
                <w:noProof/>
              </w:rPr>
              <mc:AlternateContent>
                <mc:Choice Requires="wpg">
                  <w:drawing>
                    <wp:anchor distT="0" distB="0" distL="114300" distR="114300" simplePos="0" relativeHeight="251730944" behindDoc="0" locked="0" layoutInCell="1" allowOverlap="1">
                      <wp:simplePos x="0" y="0"/>
                      <wp:positionH relativeFrom="column">
                        <wp:posOffset>340360</wp:posOffset>
                      </wp:positionH>
                      <wp:positionV relativeFrom="paragraph">
                        <wp:posOffset>153670</wp:posOffset>
                      </wp:positionV>
                      <wp:extent cx="344805" cy="371475"/>
                      <wp:effectExtent l="0" t="0" r="0" b="0"/>
                      <wp:wrapNone/>
                      <wp:docPr id="148"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149" name="Line 1158"/>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159"/>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160"/>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161"/>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162"/>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163"/>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AC841A" id="Group 1157" o:spid="_x0000_s1026" style="position:absolute;margin-left:26.8pt;margin-top:12.1pt;width:27.15pt;height:29.25pt;z-index:251730944"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">
                      <v:line id="Line 1158"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" strokeweight="1.5pt"/>
                      <v:line id="Line 1159"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" strokeweight="1.5pt"/>
                      <v:line id="Line 1160"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" strokeweight="1.5pt"/>
                      <v:line id="Line 1161"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" strokeweight="1.5pt"/>
                      <v:line id="Line 1162"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" strokeweight="1.5pt"/>
                      <v:line id="Line 1163"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" strokeweight="1.5pt"/>
                    </v:group>
                  </w:pict>
                </mc:Fallback>
              </mc:AlternateContent>
            </w:r>
            <w:r>
              <w:rPr>
                <w:noProof/>
              </w:rPr>
              <mc:AlternateContent>
                <mc:Choice Requires="wpg">
                  <w:drawing>
                    <wp:anchor distT="0" distB="0" distL="114300" distR="114300" simplePos="0" relativeHeight="251731968" behindDoc="0" locked="0" layoutInCell="1" allowOverlap="1">
                      <wp:simplePos x="0" y="0"/>
                      <wp:positionH relativeFrom="column">
                        <wp:posOffset>949960</wp:posOffset>
                      </wp:positionH>
                      <wp:positionV relativeFrom="paragraph">
                        <wp:posOffset>153670</wp:posOffset>
                      </wp:positionV>
                      <wp:extent cx="344805" cy="371475"/>
                      <wp:effectExtent l="0" t="0" r="0" b="0"/>
                      <wp:wrapNone/>
                      <wp:docPr id="141"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142" name="Line 1165"/>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166"/>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167"/>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168"/>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169"/>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170"/>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AEE445" id="Group 1164" o:spid="_x0000_s1026" style="position:absolute;margin-left:74.8pt;margin-top:12.1pt;width:27.15pt;height:29.25pt;z-index:251731968"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">
                      <v:line id="Line 1165"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" strokeweight="1.5pt"/>
                      <v:line id="Line 1166"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" strokeweight="1.5pt"/>
                      <v:line id="Line 1167"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" strokeweight="1.5pt"/>
                      <v:line id="Line 1168"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" strokeweight="1.5pt"/>
                      <v:line id="Line 1169"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" strokeweight="1.5pt"/>
                      <v:line id="Line 1170"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" strokeweight="1.5pt"/>
                    </v:group>
                  </w:pict>
                </mc:Fallback>
              </mc:AlternateContent>
            </w:r>
            <w:r w:rsidR="00415A88">
              <w:rPr>
                <w:sz w:val="28"/>
                <w:lang w:val="pt-PT"/>
              </w:rPr>
              <w:t xml:space="preserve">      H H H   </w:t>
            </w:r>
            <w:r w:rsidR="00415A88">
              <w:rPr>
                <w:sz w:val="6"/>
                <w:lang w:val="pt-PT"/>
              </w:rPr>
              <w:t xml:space="preserve"> </w:t>
            </w:r>
            <w:r w:rsidR="00415A88">
              <w:rPr>
                <w:sz w:val="28"/>
                <w:lang w:val="pt-PT"/>
              </w:rPr>
              <w:t xml:space="preserve">H H H                        H H H   H H H </w:t>
            </w:r>
            <w:r w:rsidR="00415A88">
              <w:rPr>
                <w:sz w:val="6"/>
                <w:lang w:val="pt-PT"/>
              </w:rPr>
              <w:t xml:space="preserve"> </w:t>
            </w:r>
          </w:p>
          <w:p w:rsidR="00415A88" w:rsidRDefault="00415A88">
            <w:pPr>
              <w:jc w:val="both"/>
              <w:rPr>
                <w:sz w:val="6"/>
                <w:lang w:val="pt-PT"/>
              </w:rPr>
            </w:pPr>
          </w:p>
          <w:p w:rsidR="00415A88" w:rsidRDefault="00A556F6">
            <w:pPr>
              <w:jc w:val="both"/>
              <w:rPr>
                <w:sz w:val="28"/>
                <w:lang w:val="pt-PT"/>
              </w:rPr>
            </w:pPr>
            <w:r>
              <w:rPr>
                <w:noProof/>
              </w:rPr>
              <mc:AlternateContent>
                <mc:Choice Requires="wps">
                  <w:drawing>
                    <wp:anchor distT="0" distB="0" distL="114300" distR="114300" simplePos="0" relativeHeight="251739136" behindDoc="0" locked="0" layoutInCell="1" allowOverlap="1">
                      <wp:simplePos x="0" y="0"/>
                      <wp:positionH relativeFrom="column">
                        <wp:posOffset>2906395</wp:posOffset>
                      </wp:positionH>
                      <wp:positionV relativeFrom="paragraph">
                        <wp:posOffset>118110</wp:posOffset>
                      </wp:positionV>
                      <wp:extent cx="108585" cy="0"/>
                      <wp:effectExtent l="0" t="0" r="0" b="0"/>
                      <wp:wrapNone/>
                      <wp:docPr id="140"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338CA" id="Line 118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85pt,9.3pt" to="237.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2306320</wp:posOffset>
                      </wp:positionH>
                      <wp:positionV relativeFrom="paragraph">
                        <wp:posOffset>118110</wp:posOffset>
                      </wp:positionV>
                      <wp:extent cx="108585" cy="0"/>
                      <wp:effectExtent l="0" t="0" r="0" b="0"/>
                      <wp:wrapNone/>
                      <wp:docPr id="139"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33C24" id="Line 118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pt,9.3pt" to="190.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" strokeweight="1.5pt"/>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753745</wp:posOffset>
                      </wp:positionH>
                      <wp:positionV relativeFrom="paragraph">
                        <wp:posOffset>118110</wp:posOffset>
                      </wp:positionV>
                      <wp:extent cx="108585" cy="0"/>
                      <wp:effectExtent l="0" t="0" r="0" b="0"/>
                      <wp:wrapNone/>
                      <wp:docPr id="138"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02B33" id="Line 117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5pt,9.3pt" to="67.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jT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" strokeweight="1.5pt"/>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163195</wp:posOffset>
                      </wp:positionH>
                      <wp:positionV relativeFrom="paragraph">
                        <wp:posOffset>118110</wp:posOffset>
                      </wp:positionV>
                      <wp:extent cx="108585" cy="0"/>
                      <wp:effectExtent l="0" t="0" r="0" b="0"/>
                      <wp:wrapNone/>
                      <wp:docPr id="137"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50724" id="Line 117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9.3pt" to="21.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" strokeweight="1.5pt"/>
                  </w:pict>
                </mc:Fallback>
              </mc:AlternateContent>
            </w:r>
            <w:r w:rsidR="00415A88">
              <w:rPr>
                <w:sz w:val="28"/>
                <w:lang w:val="pt-PT"/>
              </w:rPr>
              <w:t xml:space="preserve"> R--C-C-C--C-C-C</w:t>
            </w:r>
            <w:r w:rsidR="00415A88">
              <w:rPr>
                <w:b/>
                <w:bCs/>
                <w:sz w:val="28"/>
                <w:lang w:val="pt-PT"/>
              </w:rPr>
              <w:t>·  +  ·</w:t>
            </w:r>
            <w:r w:rsidR="00415A88">
              <w:rPr>
                <w:sz w:val="28"/>
                <w:lang w:val="pt-PT"/>
              </w:rPr>
              <w:t xml:space="preserve">R  </w:t>
            </w:r>
            <w:r w:rsidR="00415A88">
              <w:rPr>
                <w:rFonts w:ascii="Symbol" w:hAnsi="Symbol"/>
                <w:sz w:val="28"/>
              </w:rPr>
              <w:t></w:t>
            </w:r>
            <w:r w:rsidR="00415A88">
              <w:rPr>
                <w:rFonts w:ascii="Symbol" w:hAnsi="Symbol"/>
                <w:sz w:val="28"/>
              </w:rPr>
              <w:t></w:t>
            </w:r>
            <w:r w:rsidR="00415A88">
              <w:rPr>
                <w:rFonts w:ascii="Symbol" w:hAnsi="Symbol"/>
                <w:sz w:val="28"/>
              </w:rPr>
              <w:t></w:t>
            </w:r>
            <w:r w:rsidR="00415A88">
              <w:rPr>
                <w:sz w:val="28"/>
                <w:lang w:val="pt-PT"/>
              </w:rPr>
              <w:t>R--C-C-C   C-C-C-R</w:t>
            </w:r>
            <w:r w:rsidR="00415A88">
              <w:rPr>
                <w:rFonts w:ascii="Symbol" w:hAnsi="Symbol"/>
                <w:sz w:val="28"/>
              </w:rPr>
              <w:t></w:t>
            </w:r>
          </w:p>
          <w:p w:rsidR="00415A88" w:rsidRDefault="00415A88">
            <w:pPr>
              <w:jc w:val="both"/>
              <w:rPr>
                <w:sz w:val="6"/>
                <w:lang w:val="pt-PT"/>
              </w:rPr>
            </w:pPr>
          </w:p>
          <w:p w:rsidR="00415A88" w:rsidRDefault="00415A88">
            <w:pPr>
              <w:jc w:val="both"/>
              <w:rPr>
                <w:sz w:val="28"/>
                <w:lang w:val="pt-PT"/>
              </w:rPr>
            </w:pPr>
            <w:r>
              <w:rPr>
                <w:sz w:val="28"/>
                <w:lang w:val="pt-PT"/>
              </w:rPr>
              <w:t xml:space="preserve">      H </w:t>
            </w:r>
            <w:r>
              <w:rPr>
                <w:sz w:val="6"/>
                <w:lang w:val="pt-PT"/>
              </w:rPr>
              <w:t xml:space="preserve"> </w:t>
            </w:r>
            <w:r>
              <w:rPr>
                <w:sz w:val="28"/>
                <w:lang w:val="pt-PT"/>
              </w:rPr>
              <w:t xml:space="preserve">H H </w:t>
            </w:r>
            <w:r>
              <w:rPr>
                <w:sz w:val="6"/>
                <w:lang w:val="pt-PT"/>
              </w:rPr>
              <w:t xml:space="preserve">   </w:t>
            </w:r>
            <w:r>
              <w:rPr>
                <w:sz w:val="28"/>
                <w:vertAlign w:val="subscript"/>
                <w:lang w:val="pt-PT"/>
              </w:rPr>
              <w:t>n</w:t>
            </w:r>
            <w:r>
              <w:rPr>
                <w:sz w:val="28"/>
                <w:lang w:val="pt-PT"/>
              </w:rPr>
              <w:t xml:space="preserve">H </w:t>
            </w:r>
            <w:r>
              <w:rPr>
                <w:sz w:val="6"/>
                <w:lang w:val="pt-PT"/>
              </w:rPr>
              <w:t xml:space="preserve"> </w:t>
            </w:r>
            <w:r>
              <w:rPr>
                <w:sz w:val="28"/>
                <w:lang w:val="pt-PT"/>
              </w:rPr>
              <w:t xml:space="preserve">H H                       </w:t>
            </w:r>
            <w:r>
              <w:rPr>
                <w:sz w:val="6"/>
                <w:lang w:val="pt-PT"/>
              </w:rPr>
              <w:t xml:space="preserve">    </w:t>
            </w:r>
            <w:r>
              <w:rPr>
                <w:sz w:val="28"/>
                <w:lang w:val="pt-PT"/>
              </w:rPr>
              <w:t xml:space="preserve">H H H </w:t>
            </w:r>
            <w:r>
              <w:rPr>
                <w:sz w:val="6"/>
                <w:lang w:val="pt-PT"/>
              </w:rPr>
              <w:t xml:space="preserve"> </w:t>
            </w:r>
            <w:r>
              <w:rPr>
                <w:sz w:val="28"/>
                <w:vertAlign w:val="subscript"/>
                <w:lang w:val="pt-PT"/>
              </w:rPr>
              <w:t>n</w:t>
            </w:r>
            <w:r>
              <w:rPr>
                <w:sz w:val="6"/>
                <w:lang w:val="pt-PT"/>
              </w:rPr>
              <w:t xml:space="preserve">  </w:t>
            </w:r>
            <w:r>
              <w:rPr>
                <w:sz w:val="28"/>
                <w:lang w:val="pt-PT"/>
              </w:rPr>
              <w:t xml:space="preserve">H H H                 </w:t>
            </w:r>
          </w:p>
          <w:p w:rsidR="00415A88" w:rsidRDefault="00415A88">
            <w:pPr>
              <w:jc w:val="both"/>
              <w:rPr>
                <w:sz w:val="6"/>
                <w:vertAlign w:val="superscript"/>
                <w:lang w:val="pt-PT"/>
              </w:rPr>
            </w:pPr>
            <w:r>
              <w:rPr>
                <w:sz w:val="28"/>
                <w:lang w:val="pt-PT"/>
              </w:rPr>
              <w:t xml:space="preserve">    </w:t>
            </w:r>
            <w:r>
              <w:rPr>
                <w:sz w:val="6"/>
                <w:lang w:val="pt-PT"/>
              </w:rPr>
              <w:t xml:space="preserve">              </w:t>
            </w:r>
          </w:p>
          <w:p w:rsidR="00415A88" w:rsidRDefault="00A556F6">
            <w:pPr>
              <w:jc w:val="both"/>
              <w:rPr>
                <w:sz w:val="28"/>
                <w:lang w:val="pt-PT"/>
              </w:rPr>
            </w:pPr>
            <w:r>
              <w:rPr>
                <w:noProof/>
              </w:rPr>
              <mc:AlternateContent>
                <mc:Choice Requires="wpg">
                  <w:drawing>
                    <wp:anchor distT="0" distB="0" distL="114300" distR="114300" simplePos="0" relativeHeight="251752448" behindDoc="0" locked="0" layoutInCell="1" allowOverlap="1">
                      <wp:simplePos x="0" y="0"/>
                      <wp:positionH relativeFrom="column">
                        <wp:posOffset>2961640</wp:posOffset>
                      </wp:positionH>
                      <wp:positionV relativeFrom="paragraph">
                        <wp:posOffset>165735</wp:posOffset>
                      </wp:positionV>
                      <wp:extent cx="344805" cy="371475"/>
                      <wp:effectExtent l="0" t="0" r="0" b="0"/>
                      <wp:wrapNone/>
                      <wp:docPr id="130"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131" name="Line 1239"/>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240"/>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241"/>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4" name="Line 1242"/>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243"/>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244"/>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3C8D42" id="Group 1238" o:spid="_x0000_s1026" style="position:absolute;margin-left:233.2pt;margin-top:13.05pt;width:27.15pt;height:29.25pt;z-index:251752448"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">
                      <v:line id="Line 1239"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" strokeweight="1.5pt"/>
                      <v:line id="Line 1240"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" strokeweight="1.5pt"/>
                      <v:line id="Line 1241"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" strokeweight="1.5pt"/>
                      <v:line id="Line 1242"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" strokeweight="1.5pt"/>
                      <v:line id="Line 1243"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" strokeweight="1.5pt"/>
                      <v:line id="Line 1244"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" strokeweight="1.5pt"/>
                    </v:group>
                  </w:pict>
                </mc:Fallback>
              </mc:AlternateContent>
            </w:r>
            <w:r>
              <w:rPr>
                <w:noProof/>
              </w:rPr>
              <mc:AlternateContent>
                <mc:Choice Requires="wpg">
                  <w:drawing>
                    <wp:anchor distT="0" distB="0" distL="114300" distR="114300" simplePos="0" relativeHeight="251754496" behindDoc="0" locked="0" layoutInCell="1" allowOverlap="1">
                      <wp:simplePos x="0" y="0"/>
                      <wp:positionH relativeFrom="column">
                        <wp:posOffset>2571115</wp:posOffset>
                      </wp:positionH>
                      <wp:positionV relativeFrom="paragraph">
                        <wp:posOffset>5080</wp:posOffset>
                      </wp:positionV>
                      <wp:extent cx="72390" cy="685800"/>
                      <wp:effectExtent l="0" t="0" r="0" b="0"/>
                      <wp:wrapNone/>
                      <wp:docPr id="126"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2390" cy="685800"/>
                                <a:chOff x="5933" y="7898"/>
                                <a:chExt cx="114" cy="1080"/>
                              </a:xfrm>
                            </wpg:grpSpPr>
                            <wps:wsp>
                              <wps:cNvPr id="127" name="Line 1250"/>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51"/>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252"/>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820253" id="Group 1249" o:spid="_x0000_s1026" style="position:absolute;margin-left:202.45pt;margin-top:.4pt;width:5.7pt;height:54pt;flip:x;z-index:251754496"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">
                      <v:line id="Line 1250"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" strokeweight="1.5pt"/>
                      <v:line id="Line 1251"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" strokeweight="1.5pt"/>
                      <v:line id="Line 1252"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" strokeweight="1.5pt"/>
                    </v:group>
                  </w:pict>
                </mc:Fallback>
              </mc:AlternateContent>
            </w:r>
            <w:r>
              <w:rPr>
                <w:noProof/>
              </w:rPr>
              <mc:AlternateContent>
                <mc:Choice Requires="wpg">
                  <w:drawing>
                    <wp:anchor distT="0" distB="0" distL="114300" distR="114300" simplePos="0" relativeHeight="251753472" behindDoc="0" locked="0" layoutInCell="1" allowOverlap="1">
                      <wp:simplePos x="0" y="0"/>
                      <wp:positionH relativeFrom="column">
                        <wp:posOffset>2068195</wp:posOffset>
                      </wp:positionH>
                      <wp:positionV relativeFrom="paragraph">
                        <wp:posOffset>5080</wp:posOffset>
                      </wp:positionV>
                      <wp:extent cx="72390" cy="685800"/>
                      <wp:effectExtent l="0" t="0" r="0" b="0"/>
                      <wp:wrapNone/>
                      <wp:docPr id="122"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685800"/>
                                <a:chOff x="5933" y="7898"/>
                                <a:chExt cx="114" cy="1080"/>
                              </a:xfrm>
                            </wpg:grpSpPr>
                            <wps:wsp>
                              <wps:cNvPr id="123" name="Line 1246"/>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247"/>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48"/>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D6EAC4" id="Group 1245" o:spid="_x0000_s1026" style="position:absolute;margin-left:162.85pt;margin-top:.4pt;width:5.7pt;height:54pt;z-index:251753472"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">
                      <v:line id="Line 1246"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" strokeweight="1.5pt"/>
                      <v:line id="Line 1247"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" strokeweight="1.5pt"/>
                      <v:line id="Line 1248"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" strokeweight="1.5pt"/>
                    </v:group>
                  </w:pict>
                </mc:Fallback>
              </mc:AlternateContent>
            </w:r>
            <w:r>
              <w:rPr>
                <w:noProof/>
              </w:rPr>
              <mc:AlternateContent>
                <mc:Choice Requires="wpg">
                  <w:drawing>
                    <wp:anchor distT="0" distB="0" distL="114300" distR="114300" simplePos="0" relativeHeight="251745280" behindDoc="0" locked="0" layoutInCell="1" allowOverlap="1">
                      <wp:simplePos x="0" y="0"/>
                      <wp:positionH relativeFrom="column">
                        <wp:posOffset>2186305</wp:posOffset>
                      </wp:positionH>
                      <wp:positionV relativeFrom="paragraph">
                        <wp:posOffset>165735</wp:posOffset>
                      </wp:positionV>
                      <wp:extent cx="344805" cy="371475"/>
                      <wp:effectExtent l="0" t="0" r="0" b="0"/>
                      <wp:wrapNone/>
                      <wp:docPr id="115"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116" name="Line 1220"/>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221"/>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222"/>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223"/>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224"/>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25"/>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D83DB6" id="Group 1219" o:spid="_x0000_s1026" style="position:absolute;margin-left:172.15pt;margin-top:13.05pt;width:27.15pt;height:29.25pt;z-index:251745280"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">
                      <v:line id="Line 1220"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" strokeweight="1.5pt"/>
                      <v:line id="Line 1221"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" strokeweight="1.5pt"/>
                      <v:line id="Line 1222"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" strokeweight="1.5pt"/>
                      <v:line id="Line 1223"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" strokeweight="1.5pt"/>
                      <v:line id="Line 1224"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" strokeweight="1.5pt"/>
                      <v:line id="Line 1225"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" strokeweight="1.5pt"/>
                    </v:group>
                  </w:pict>
                </mc:Fallback>
              </mc:AlternateContent>
            </w:r>
            <w:r>
              <w:rPr>
                <w:noProof/>
              </w:rPr>
              <mc:AlternateContent>
                <mc:Choice Requires="wpg">
                  <w:drawing>
                    <wp:anchor distT="0" distB="0" distL="114300" distR="114300" simplePos="0" relativeHeight="251744256" behindDoc="0" locked="0" layoutInCell="1" allowOverlap="1">
                      <wp:simplePos x="0" y="0"/>
                      <wp:positionH relativeFrom="column">
                        <wp:posOffset>1073785</wp:posOffset>
                      </wp:positionH>
                      <wp:positionV relativeFrom="paragraph">
                        <wp:posOffset>163195</wp:posOffset>
                      </wp:positionV>
                      <wp:extent cx="344805" cy="371475"/>
                      <wp:effectExtent l="0" t="0" r="0" b="0"/>
                      <wp:wrapNone/>
                      <wp:docPr id="108"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109" name="Line 1213"/>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214"/>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215"/>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216"/>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217"/>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218"/>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D0D2DF" id="Group 1212" o:spid="_x0000_s1026" style="position:absolute;margin-left:84.55pt;margin-top:12.85pt;width:27.15pt;height:29.25pt;z-index:251744256"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">
                      <v:line id="Line 1213"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" strokeweight="1.5pt"/>
                      <v:line id="Line 1214"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" strokeweight="1.5pt"/>
                      <v:line id="Line 1215"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" strokeweight="1.5pt"/>
                      <v:line id="Line 1216"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" strokeweight="1.5pt"/>
                      <v:line id="Line 1217"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" strokeweight="1.5pt"/>
                      <v:line id="Line 1218"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" strokeweight="1.5pt"/>
                    </v:group>
                  </w:pict>
                </mc:Fallback>
              </mc:AlternateContent>
            </w:r>
            <w:r>
              <w:rPr>
                <w:noProof/>
              </w:rPr>
              <mc:AlternateContent>
                <mc:Choice Requires="wpg">
                  <w:drawing>
                    <wp:anchor distT="0" distB="0" distL="114300" distR="114300" simplePos="0" relativeHeight="251743232" behindDoc="0" locked="0" layoutInCell="1" allowOverlap="1">
                      <wp:simplePos x="0" y="0"/>
                      <wp:positionH relativeFrom="column">
                        <wp:posOffset>492760</wp:posOffset>
                      </wp:positionH>
                      <wp:positionV relativeFrom="paragraph">
                        <wp:posOffset>163195</wp:posOffset>
                      </wp:positionV>
                      <wp:extent cx="344805" cy="371475"/>
                      <wp:effectExtent l="0" t="0" r="0" b="0"/>
                      <wp:wrapNone/>
                      <wp:docPr id="101"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102" name="Line 1206"/>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207"/>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208"/>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209"/>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210"/>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211"/>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9BDAC0" id="Group 1205" o:spid="_x0000_s1026" style="position:absolute;margin-left:38.8pt;margin-top:12.85pt;width:27.15pt;height:29.25pt;z-index:251743232"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">
                      <v:line id="Line 1206"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" strokeweight="1.5pt"/>
                      <v:line id="Line 1207"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" strokeweight="1.5pt"/>
                      <v:line id="Line 1208"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" strokeweight="1.5pt"/>
                      <v:line id="Line 1209"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" strokeweight="1.5pt"/>
                      <v:line id="Line 1210"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" strokeweight="1.5pt"/>
                      <v:line id="Line 1211"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" strokeweight="1.5pt"/>
                    </v:group>
                  </w:pict>
                </mc:Fallback>
              </mc:AlternateContent>
            </w:r>
            <w:r>
              <w:rPr>
                <w:noProof/>
              </w:rPr>
              <mc:AlternateContent>
                <mc:Choice Requires="wpg">
                  <w:drawing>
                    <wp:anchor distT="0" distB="0" distL="114300" distR="114300" simplePos="0" relativeHeight="251749376" behindDoc="0" locked="0" layoutInCell="1" allowOverlap="1">
                      <wp:simplePos x="0" y="0"/>
                      <wp:positionH relativeFrom="column">
                        <wp:posOffset>885190</wp:posOffset>
                      </wp:positionH>
                      <wp:positionV relativeFrom="paragraph">
                        <wp:posOffset>5080</wp:posOffset>
                      </wp:positionV>
                      <wp:extent cx="72390" cy="685800"/>
                      <wp:effectExtent l="0" t="0" r="0" b="0"/>
                      <wp:wrapNone/>
                      <wp:docPr id="97"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2390" cy="685800"/>
                                <a:chOff x="5933" y="7898"/>
                                <a:chExt cx="114" cy="1080"/>
                              </a:xfrm>
                            </wpg:grpSpPr>
                            <wps:wsp>
                              <wps:cNvPr id="98" name="Line 1233"/>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 name="Line 1234"/>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1235"/>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4A233B" id="Group 1232" o:spid="_x0000_s1026" style="position:absolute;margin-left:69.7pt;margin-top:.4pt;width:5.7pt;height:54pt;flip:x;z-index:251749376"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">
                      <v:line id="Line 1233"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" strokeweight="1.5pt"/>
                      <v:line id="Line 1234"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" strokeweight="1.5pt"/>
                      <v:line id="Line 1235"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" strokeweight="1.5pt"/>
                    </v:group>
                  </w:pict>
                </mc:Fallback>
              </mc:AlternateContent>
            </w:r>
            <w:r>
              <w:rPr>
                <w:noProof/>
              </w:rPr>
              <mc:AlternateContent>
                <mc:Choice Requires="wpg">
                  <w:drawing>
                    <wp:anchor distT="0" distB="0" distL="114300" distR="114300" simplePos="0" relativeHeight="251748352" behindDoc="0" locked="0" layoutInCell="1" allowOverlap="1">
                      <wp:simplePos x="0" y="0"/>
                      <wp:positionH relativeFrom="column">
                        <wp:posOffset>357505</wp:posOffset>
                      </wp:positionH>
                      <wp:positionV relativeFrom="paragraph">
                        <wp:posOffset>5080</wp:posOffset>
                      </wp:positionV>
                      <wp:extent cx="72390" cy="685800"/>
                      <wp:effectExtent l="0" t="0" r="0" b="0"/>
                      <wp:wrapNone/>
                      <wp:docPr id="93"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685800"/>
                                <a:chOff x="5933" y="7898"/>
                                <a:chExt cx="114" cy="1080"/>
                              </a:xfrm>
                            </wpg:grpSpPr>
                            <wps:wsp>
                              <wps:cNvPr id="94" name="Line 1229"/>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 name="Line 1230"/>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Line 1231"/>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0775F4" id="Group 1228" o:spid="_x0000_s1026" style="position:absolute;margin-left:28.15pt;margin-top:.4pt;width:5.7pt;height:54pt;z-index:251748352"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">
                      <v:line id="Line 1229"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" strokeweight="1.5pt"/>
                      <v:line id="Line 1230"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" strokeweight="1.5pt"/>
                      <v:line id="Line 1231"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" strokeweight="1.5pt"/>
                    </v:group>
                  </w:pict>
                </mc:Fallback>
              </mc:AlternateContent>
            </w:r>
            <w:r w:rsidR="00415A88">
              <w:rPr>
                <w:sz w:val="28"/>
                <w:lang w:val="pt-PT"/>
              </w:rPr>
              <w:t xml:space="preserve">         </w:t>
            </w:r>
            <w:r w:rsidR="00415A88">
              <w:rPr>
                <w:sz w:val="6"/>
                <w:lang w:val="pt-PT"/>
              </w:rPr>
              <w:t xml:space="preserve">   </w:t>
            </w:r>
            <w:r w:rsidR="00415A88">
              <w:rPr>
                <w:sz w:val="28"/>
                <w:lang w:val="pt-PT"/>
              </w:rPr>
              <w:t xml:space="preserve">H H H  </w:t>
            </w:r>
            <w:r w:rsidR="00415A88">
              <w:rPr>
                <w:sz w:val="6"/>
                <w:lang w:val="pt-PT"/>
              </w:rPr>
              <w:t xml:space="preserve">  </w:t>
            </w:r>
            <w:r w:rsidR="00415A88">
              <w:rPr>
                <w:sz w:val="28"/>
                <w:lang w:val="pt-PT"/>
              </w:rPr>
              <w:t xml:space="preserve">H H H              H H H       H H H </w:t>
            </w:r>
            <w:r w:rsidR="00415A88">
              <w:rPr>
                <w:sz w:val="6"/>
                <w:lang w:val="pt-PT"/>
              </w:rPr>
              <w:t xml:space="preserve"> </w:t>
            </w:r>
          </w:p>
          <w:p w:rsidR="00415A88" w:rsidRDefault="00415A88">
            <w:pPr>
              <w:jc w:val="both"/>
              <w:rPr>
                <w:sz w:val="6"/>
                <w:lang w:val="pt-PT"/>
              </w:rPr>
            </w:pPr>
          </w:p>
          <w:p w:rsidR="00415A88" w:rsidRDefault="00A556F6">
            <w:pPr>
              <w:jc w:val="both"/>
              <w:rPr>
                <w:sz w:val="28"/>
                <w:lang w:val="pt-PT"/>
              </w:rPr>
            </w:pPr>
            <w:r>
              <w:rPr>
                <w:noProof/>
              </w:rPr>
              <mc:AlternateContent>
                <mc:Choice Requires="wps">
                  <w:drawing>
                    <wp:anchor distT="0" distB="0" distL="114300" distR="114300" simplePos="0" relativeHeight="251755520" behindDoc="0" locked="0" layoutInCell="1" allowOverlap="1">
                      <wp:simplePos x="0" y="0"/>
                      <wp:positionH relativeFrom="column">
                        <wp:posOffset>2614930</wp:posOffset>
                      </wp:positionH>
                      <wp:positionV relativeFrom="paragraph">
                        <wp:posOffset>112395</wp:posOffset>
                      </wp:positionV>
                      <wp:extent cx="217170" cy="0"/>
                      <wp:effectExtent l="0" t="0" r="0" b="0"/>
                      <wp:wrapNone/>
                      <wp:docPr id="92" name="Lin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FE664" id="Line 125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8.85pt" to="22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mi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2601595</wp:posOffset>
                      </wp:positionH>
                      <wp:positionV relativeFrom="paragraph">
                        <wp:posOffset>118110</wp:posOffset>
                      </wp:positionV>
                      <wp:extent cx="108585" cy="0"/>
                      <wp:effectExtent l="0" t="0" r="0" b="0"/>
                      <wp:wrapNone/>
                      <wp:docPr id="91"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60510" id="Line 123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85pt,9.3pt" to="213.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HM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1991995</wp:posOffset>
                      </wp:positionH>
                      <wp:positionV relativeFrom="paragraph">
                        <wp:posOffset>118110</wp:posOffset>
                      </wp:positionV>
                      <wp:extent cx="108585" cy="0"/>
                      <wp:effectExtent l="0" t="0" r="0" b="0"/>
                      <wp:wrapNone/>
                      <wp:docPr id="90" name="Lin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B13C1" id="Line 123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5pt,9.3pt" to="165.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rU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887095</wp:posOffset>
                      </wp:positionH>
                      <wp:positionV relativeFrom="paragraph">
                        <wp:posOffset>118110</wp:posOffset>
                      </wp:positionV>
                      <wp:extent cx="108585" cy="0"/>
                      <wp:effectExtent l="0" t="0" r="0" b="0"/>
                      <wp:wrapNone/>
                      <wp:docPr id="89"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4AF71" id="Line 122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9.3pt" to="78.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BIFQIAACw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296545</wp:posOffset>
                      </wp:positionH>
                      <wp:positionV relativeFrom="paragraph">
                        <wp:posOffset>118110</wp:posOffset>
                      </wp:positionV>
                      <wp:extent cx="108585" cy="0"/>
                      <wp:effectExtent l="0" t="0" r="0" b="0"/>
                      <wp:wrapNone/>
                      <wp:docPr id="88"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44A4D" id="Line 122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9.3pt" to="31.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tQFAIAACwEAAAOAAAAZHJzL2Uyb0RvYy54bWysU8GO2jAQvVfqP1i+QxIK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" strokeweight="1.5pt"/>
                  </w:pict>
                </mc:Fallback>
              </mc:AlternateContent>
            </w:r>
            <w:r w:rsidR="00415A88">
              <w:rPr>
                <w:sz w:val="28"/>
                <w:lang w:val="pt-PT"/>
              </w:rPr>
              <w:t xml:space="preserve"> 2 R--C-C-C--C-C-C</w:t>
            </w:r>
            <w:r w:rsidR="00415A88">
              <w:rPr>
                <w:b/>
                <w:bCs/>
                <w:sz w:val="28"/>
                <w:lang w:val="pt-PT"/>
              </w:rPr>
              <w:t xml:space="preserve">·  </w:t>
            </w:r>
            <w:r w:rsidR="00415A88">
              <w:rPr>
                <w:rFonts w:ascii="Symbol" w:hAnsi="Symbol"/>
                <w:b/>
                <w:bCs/>
                <w:sz w:val="28"/>
              </w:rPr>
              <w:t></w:t>
            </w:r>
            <w:r w:rsidR="00415A88">
              <w:rPr>
                <w:b/>
                <w:bCs/>
                <w:sz w:val="28"/>
                <w:lang w:val="pt-PT"/>
              </w:rPr>
              <w:t xml:space="preserve">  </w:t>
            </w:r>
            <w:r w:rsidR="00415A88">
              <w:rPr>
                <w:sz w:val="28"/>
                <w:lang w:val="pt-PT"/>
              </w:rPr>
              <w:t>R--C-C-C       C-C-C-R</w:t>
            </w:r>
            <w:r w:rsidR="00415A88">
              <w:rPr>
                <w:rFonts w:ascii="Symbol" w:hAnsi="Symbol"/>
                <w:sz w:val="28"/>
              </w:rPr>
              <w:t></w:t>
            </w:r>
          </w:p>
          <w:p w:rsidR="00415A88" w:rsidRDefault="00415A88">
            <w:pPr>
              <w:jc w:val="both"/>
              <w:rPr>
                <w:sz w:val="6"/>
                <w:lang w:val="pt-PT"/>
              </w:rPr>
            </w:pPr>
          </w:p>
          <w:p w:rsidR="00415A88" w:rsidRDefault="00415A88">
            <w:pPr>
              <w:jc w:val="both"/>
              <w:rPr>
                <w:sz w:val="28"/>
                <w:lang w:val="pt-PT"/>
              </w:rPr>
            </w:pPr>
            <w:r>
              <w:rPr>
                <w:sz w:val="28"/>
                <w:lang w:val="pt-PT"/>
              </w:rPr>
              <w:t xml:space="preserve">         </w:t>
            </w:r>
            <w:r>
              <w:rPr>
                <w:sz w:val="6"/>
                <w:lang w:val="pt-PT"/>
              </w:rPr>
              <w:t xml:space="preserve">   </w:t>
            </w:r>
            <w:r>
              <w:rPr>
                <w:sz w:val="28"/>
                <w:lang w:val="pt-PT"/>
              </w:rPr>
              <w:t xml:space="preserve">H </w:t>
            </w:r>
            <w:r>
              <w:rPr>
                <w:sz w:val="6"/>
                <w:lang w:val="pt-PT"/>
              </w:rPr>
              <w:t xml:space="preserve"> </w:t>
            </w:r>
            <w:r>
              <w:rPr>
                <w:sz w:val="28"/>
                <w:lang w:val="pt-PT"/>
              </w:rPr>
              <w:t xml:space="preserve">H H </w:t>
            </w:r>
            <w:r>
              <w:rPr>
                <w:sz w:val="6"/>
                <w:lang w:val="pt-PT"/>
              </w:rPr>
              <w:t xml:space="preserve">  </w:t>
            </w:r>
            <w:r>
              <w:rPr>
                <w:sz w:val="28"/>
                <w:vertAlign w:val="subscript"/>
                <w:lang w:val="pt-PT"/>
              </w:rPr>
              <w:t>n</w:t>
            </w:r>
            <w:r>
              <w:rPr>
                <w:sz w:val="6"/>
                <w:lang w:val="pt-PT"/>
              </w:rPr>
              <w:t xml:space="preserve"> </w:t>
            </w:r>
            <w:r>
              <w:rPr>
                <w:sz w:val="28"/>
                <w:lang w:val="pt-PT"/>
              </w:rPr>
              <w:t xml:space="preserve">H H H             </w:t>
            </w:r>
            <w:r>
              <w:rPr>
                <w:sz w:val="6"/>
                <w:lang w:val="pt-PT"/>
              </w:rPr>
              <w:t xml:space="preserve">  </w:t>
            </w:r>
            <w:r>
              <w:rPr>
                <w:sz w:val="28"/>
                <w:lang w:val="pt-PT"/>
              </w:rPr>
              <w:t xml:space="preserve">H H H </w:t>
            </w:r>
            <w:r>
              <w:rPr>
                <w:sz w:val="6"/>
                <w:lang w:val="pt-PT"/>
              </w:rPr>
              <w:t xml:space="preserve">    </w:t>
            </w:r>
            <w:r>
              <w:rPr>
                <w:sz w:val="28"/>
                <w:vertAlign w:val="subscript"/>
                <w:lang w:val="pt-PT"/>
              </w:rPr>
              <w:t>2n+1</w:t>
            </w:r>
            <w:r>
              <w:rPr>
                <w:sz w:val="28"/>
                <w:lang w:val="pt-PT"/>
              </w:rPr>
              <w:t xml:space="preserve">H H H  </w:t>
            </w:r>
          </w:p>
          <w:p w:rsidR="00415A88" w:rsidRDefault="00415A88">
            <w:pPr>
              <w:jc w:val="both"/>
              <w:rPr>
                <w:sz w:val="6"/>
                <w:lang w:val="pt-PT"/>
              </w:rPr>
            </w:pPr>
          </w:p>
          <w:p w:rsidR="00415A88" w:rsidRDefault="00415A88">
            <w:pPr>
              <w:jc w:val="both"/>
              <w:rPr>
                <w:sz w:val="28"/>
                <w:lang w:val="pt-PT"/>
              </w:rPr>
            </w:pPr>
            <w:r>
              <w:rPr>
                <w:sz w:val="28"/>
                <w:lang w:val="pt-PT"/>
              </w:rPr>
              <w:t xml:space="preserve"> R</w:t>
            </w:r>
            <w:r>
              <w:rPr>
                <w:b/>
                <w:bCs/>
                <w:sz w:val="28"/>
                <w:lang w:val="pt-PT"/>
              </w:rPr>
              <w:t>·</w:t>
            </w:r>
            <w:r>
              <w:rPr>
                <w:sz w:val="28"/>
                <w:lang w:val="pt-PT"/>
              </w:rPr>
              <w:t xml:space="preserve">  +  </w:t>
            </w:r>
            <w:r>
              <w:rPr>
                <w:b/>
                <w:bCs/>
                <w:sz w:val="28"/>
                <w:lang w:val="pt-PT"/>
              </w:rPr>
              <w:t>·</w:t>
            </w:r>
            <w:r>
              <w:rPr>
                <w:sz w:val="28"/>
                <w:lang w:val="pt-PT"/>
              </w:rPr>
              <w:t xml:space="preserve">R  </w:t>
            </w:r>
            <w:r>
              <w:rPr>
                <w:rFonts w:ascii="Symbol" w:hAnsi="Symbol"/>
                <w:sz w:val="28"/>
              </w:rPr>
              <w:t></w:t>
            </w:r>
            <w:r>
              <w:rPr>
                <w:sz w:val="28"/>
                <w:lang w:val="pt-PT"/>
              </w:rPr>
              <w:t xml:space="preserve">  R-R               </w:t>
            </w:r>
          </w:p>
          <w:p w:rsidR="00415A88" w:rsidRDefault="00415A88">
            <w:pPr>
              <w:jc w:val="both"/>
              <w:rPr>
                <w:sz w:val="6"/>
                <w:lang w:val="pt-PT"/>
              </w:rPr>
            </w:pPr>
          </w:p>
          <w:p w:rsidR="00415A88" w:rsidRDefault="00A556F6">
            <w:pPr>
              <w:jc w:val="both"/>
              <w:rPr>
                <w:sz w:val="28"/>
                <w:lang w:val="pt-PT"/>
              </w:rPr>
            </w:pPr>
            <w:r>
              <w:rPr>
                <w:noProof/>
              </w:rPr>
              <mc:AlternateContent>
                <mc:Choice Requires="wpg">
                  <w:drawing>
                    <wp:anchor distT="0" distB="0" distL="114300" distR="114300" simplePos="0" relativeHeight="251765760" behindDoc="0" locked="0" layoutInCell="1" allowOverlap="1">
                      <wp:simplePos x="0" y="0"/>
                      <wp:positionH relativeFrom="column">
                        <wp:posOffset>2790190</wp:posOffset>
                      </wp:positionH>
                      <wp:positionV relativeFrom="paragraph">
                        <wp:posOffset>165735</wp:posOffset>
                      </wp:positionV>
                      <wp:extent cx="344805" cy="371475"/>
                      <wp:effectExtent l="0" t="0" r="0" b="0"/>
                      <wp:wrapNone/>
                      <wp:docPr id="81"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82" name="Line 1288"/>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 name="Line 1289"/>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 name="Line 1290"/>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Line 1291"/>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 name="Line 1292"/>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 name="Line 1293"/>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F10457" id="Group 1287" o:spid="_x0000_s1026" style="position:absolute;margin-left:219.7pt;margin-top:13.05pt;width:27.15pt;height:29.25pt;z-index:251765760"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">
                      <v:line id="Line 1288"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" strokeweight="1.5pt"/>
                      <v:line id="Line 1289"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" strokeweight="1.5pt"/>
                      <v:line id="Line 1290"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" strokeweight="1.5pt"/>
                      <v:line id="Line 1291"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" strokeweight="1.5pt"/>
                      <v:line id="Line 1292"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" strokeweight="1.5pt"/>
                      <v:line id="Line 1293"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" strokeweight="1.5pt"/>
                    </v:group>
                  </w:pict>
                </mc:Fallback>
              </mc:AlternateContent>
            </w:r>
            <w:r>
              <w:rPr>
                <w:noProof/>
              </w:rPr>
              <mc:AlternateContent>
                <mc:Choice Requires="wpg">
                  <w:drawing>
                    <wp:anchor distT="0" distB="0" distL="114300" distR="114300" simplePos="0" relativeHeight="251767808" behindDoc="0" locked="0" layoutInCell="1" allowOverlap="1">
                      <wp:simplePos x="0" y="0"/>
                      <wp:positionH relativeFrom="column">
                        <wp:posOffset>2571115</wp:posOffset>
                      </wp:positionH>
                      <wp:positionV relativeFrom="paragraph">
                        <wp:posOffset>5080</wp:posOffset>
                      </wp:positionV>
                      <wp:extent cx="72390" cy="685800"/>
                      <wp:effectExtent l="0" t="0" r="0" b="0"/>
                      <wp:wrapNone/>
                      <wp:docPr id="77"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2390" cy="685800"/>
                                <a:chOff x="5933" y="7898"/>
                                <a:chExt cx="114" cy="1080"/>
                              </a:xfrm>
                            </wpg:grpSpPr>
                            <wps:wsp>
                              <wps:cNvPr id="78" name="Line 1299"/>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 name="Line 1300"/>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 name="Line 1301"/>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58F1C2" id="Group 1298" o:spid="_x0000_s1026" style="position:absolute;margin-left:202.45pt;margin-top:.4pt;width:5.7pt;height:54pt;flip:x;z-index:251767808"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">
                      <v:line id="Line 1299"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" strokeweight="1.5pt"/>
                      <v:line id="Line 1300"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" strokeweight="1.5pt"/>
                      <v:line id="Line 1301"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" strokeweight="1.5pt"/>
                    </v:group>
                  </w:pict>
                </mc:Fallback>
              </mc:AlternateContent>
            </w:r>
            <w:r>
              <w:rPr>
                <w:noProof/>
              </w:rPr>
              <mc:AlternateContent>
                <mc:Choice Requires="wpg">
                  <w:drawing>
                    <wp:anchor distT="0" distB="0" distL="114300" distR="114300" simplePos="0" relativeHeight="251766784" behindDoc="0" locked="0" layoutInCell="1" allowOverlap="1">
                      <wp:simplePos x="0" y="0"/>
                      <wp:positionH relativeFrom="column">
                        <wp:posOffset>2068195</wp:posOffset>
                      </wp:positionH>
                      <wp:positionV relativeFrom="paragraph">
                        <wp:posOffset>5080</wp:posOffset>
                      </wp:positionV>
                      <wp:extent cx="72390" cy="685800"/>
                      <wp:effectExtent l="0" t="0" r="0" b="0"/>
                      <wp:wrapNone/>
                      <wp:docPr id="73"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685800"/>
                                <a:chOff x="5933" y="7898"/>
                                <a:chExt cx="114" cy="1080"/>
                              </a:xfrm>
                            </wpg:grpSpPr>
                            <wps:wsp>
                              <wps:cNvPr id="74" name="Line 1295"/>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 name="Line 1296"/>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 name="Line 1297"/>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E4B68D" id="Group 1294" o:spid="_x0000_s1026" style="position:absolute;margin-left:162.85pt;margin-top:.4pt;width:5.7pt;height:54pt;z-index:251766784"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">
                      <v:line id="Line 1295"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" strokeweight="1.5pt"/>
                      <v:line id="Line 1296"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" strokeweight="1.5pt"/>
                      <v:line id="Line 1297"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" strokeweight="1.5pt"/>
                    </v:group>
                  </w:pict>
                </mc:Fallback>
              </mc:AlternateContent>
            </w:r>
            <w:r>
              <w:rPr>
                <w:noProof/>
              </w:rPr>
              <mc:AlternateContent>
                <mc:Choice Requires="wpg">
                  <w:drawing>
                    <wp:anchor distT="0" distB="0" distL="114300" distR="114300" simplePos="0" relativeHeight="251758592" behindDoc="0" locked="0" layoutInCell="1" allowOverlap="1">
                      <wp:simplePos x="0" y="0"/>
                      <wp:positionH relativeFrom="column">
                        <wp:posOffset>2186305</wp:posOffset>
                      </wp:positionH>
                      <wp:positionV relativeFrom="paragraph">
                        <wp:posOffset>165735</wp:posOffset>
                      </wp:positionV>
                      <wp:extent cx="344805" cy="371475"/>
                      <wp:effectExtent l="0" t="0" r="0" b="0"/>
                      <wp:wrapNone/>
                      <wp:docPr id="66"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67" name="Line 1269"/>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Line 1270"/>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Line 1271"/>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 name="Line 1272"/>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 name="Line 1273"/>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 name="Line 1274"/>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A9EF75" id="Group 1268" o:spid="_x0000_s1026" style="position:absolute;margin-left:172.15pt;margin-top:13.05pt;width:27.15pt;height:29.25pt;z-index:251758592"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">
                      <v:line id="Line 1269"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" strokeweight="1.5pt"/>
                      <v:line id="Line 1270"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" strokeweight="1.5pt"/>
                      <v:line id="Line 1271"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" strokeweight="1.5pt"/>
                      <v:line id="Line 1272"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" strokeweight="1.5pt"/>
                      <v:line id="Line 1273"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" strokeweight="1.5pt"/>
                      <v:line id="Line 1274"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" strokeweight="1.5pt"/>
                    </v:group>
                  </w:pict>
                </mc:Fallback>
              </mc:AlternateContent>
            </w:r>
            <w:r>
              <w:rPr>
                <w:noProof/>
              </w:rPr>
              <mc:AlternateContent>
                <mc:Choice Requires="wpg">
                  <w:drawing>
                    <wp:anchor distT="0" distB="0" distL="114300" distR="114300" simplePos="0" relativeHeight="251757568" behindDoc="0" locked="0" layoutInCell="1" allowOverlap="1">
                      <wp:simplePos x="0" y="0"/>
                      <wp:positionH relativeFrom="column">
                        <wp:posOffset>1073785</wp:posOffset>
                      </wp:positionH>
                      <wp:positionV relativeFrom="paragraph">
                        <wp:posOffset>163195</wp:posOffset>
                      </wp:positionV>
                      <wp:extent cx="344805" cy="371475"/>
                      <wp:effectExtent l="0" t="0" r="0" b="0"/>
                      <wp:wrapNone/>
                      <wp:docPr id="59"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60" name="Line 1262"/>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 name="Line 1263"/>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 name="Line 1264"/>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Line 1265"/>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 name="Line 1266"/>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 name="Line 1267"/>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E950A0" id="Group 1261" o:spid="_x0000_s1026" style="position:absolute;margin-left:84.55pt;margin-top:12.85pt;width:27.15pt;height:29.25pt;z-index:251757568"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">
                      <v:line id="Line 1262"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" strokeweight="1.5pt"/>
                      <v:line id="Line 1263"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" strokeweight="1.5pt"/>
                      <v:line id="Line 1264"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" strokeweight="1.5pt"/>
                      <v:line id="Line 1265"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" strokeweight="1.5pt"/>
                      <v:line id="Line 1266"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" strokeweight="1.5pt"/>
                      <v:line id="Line 1267"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" strokeweight="1.5pt"/>
                    </v:group>
                  </w:pict>
                </mc:Fallback>
              </mc:AlternateContent>
            </w:r>
            <w:r>
              <w:rPr>
                <w:noProof/>
              </w:rPr>
              <mc:AlternateContent>
                <mc:Choice Requires="wpg">
                  <w:drawing>
                    <wp:anchor distT="0" distB="0" distL="114300" distR="114300" simplePos="0" relativeHeight="251756544" behindDoc="0" locked="0" layoutInCell="1" allowOverlap="1">
                      <wp:simplePos x="0" y="0"/>
                      <wp:positionH relativeFrom="column">
                        <wp:posOffset>492760</wp:posOffset>
                      </wp:positionH>
                      <wp:positionV relativeFrom="paragraph">
                        <wp:posOffset>163195</wp:posOffset>
                      </wp:positionV>
                      <wp:extent cx="344805" cy="371475"/>
                      <wp:effectExtent l="0" t="0" r="0" b="0"/>
                      <wp:wrapNone/>
                      <wp:docPr id="52"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53" name="Line 1255"/>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Line 1256"/>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 name="Line 1257"/>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Line 1258"/>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Line 1259"/>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Line 1260"/>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769D1" id="Group 1254" o:spid="_x0000_s1026" style="position:absolute;margin-left:38.8pt;margin-top:12.85pt;width:27.15pt;height:29.25pt;z-index:251756544"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">
                      <v:line id="Line 1255"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PZwwAAANsAAAAPAAAAZHJzL2Rvd25yZXYueG1sRI9Ba8JA&#10;FITvBf/D8gRvdWOl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aJ0z2cMAAADbAAAADwAA&#10;AAAAAAAAAAAAAAAHAgAAZHJzL2Rvd25yZXYueG1sUEsFBgAAAAADAAMAtwAAAPcCAAAAAA==&#10;" strokeweight="1.5pt"/>
                      <v:line id="Line 1256"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" strokeweight="1.5pt"/>
                      <v:line id="Line 1257"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" strokeweight="1.5pt"/>
                      <v:line id="Line 1258"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pBBwwAAANsAAAAPAAAAZHJzL2Rvd25yZXYueG1sRI9Ba8JA&#10;FITvBf/D8oTe6saK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eOqQQcMAAADbAAAADwAA&#10;AAAAAAAAAAAAAAAHAgAAZHJzL2Rvd25yZXYueG1sUEsFBgAAAAADAAMAtwAAAPcCAAAAAA==&#10;" strokeweight="1.5pt"/>
                      <v:line id="Line 1259"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" strokeweight="1.5pt"/>
                      <v:line id="Line 1260"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" strokeweight="1.5pt"/>
                    </v:group>
                  </w:pict>
                </mc:Fallback>
              </mc:AlternateContent>
            </w:r>
            <w:r>
              <w:rPr>
                <w:noProof/>
              </w:rPr>
              <mc:AlternateContent>
                <mc:Choice Requires="wpg">
                  <w:drawing>
                    <wp:anchor distT="0" distB="0" distL="114300" distR="114300" simplePos="0" relativeHeight="251762688" behindDoc="0" locked="0" layoutInCell="1" allowOverlap="1">
                      <wp:simplePos x="0" y="0"/>
                      <wp:positionH relativeFrom="column">
                        <wp:posOffset>885190</wp:posOffset>
                      </wp:positionH>
                      <wp:positionV relativeFrom="paragraph">
                        <wp:posOffset>5080</wp:posOffset>
                      </wp:positionV>
                      <wp:extent cx="72390" cy="685800"/>
                      <wp:effectExtent l="0" t="0" r="0" b="0"/>
                      <wp:wrapNone/>
                      <wp:docPr id="48"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2390" cy="685800"/>
                                <a:chOff x="5933" y="7898"/>
                                <a:chExt cx="114" cy="1080"/>
                              </a:xfrm>
                            </wpg:grpSpPr>
                            <wps:wsp>
                              <wps:cNvPr id="49" name="Line 1282"/>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Line 1283"/>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Line 1284"/>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D8EBC6" id="Group 1281" o:spid="_x0000_s1026" style="position:absolute;margin-left:69.7pt;margin-top:.4pt;width:5.7pt;height:54pt;flip:x;z-index:251762688"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">
                      <v:line id="Line 1282"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LuxAAAANsAAAAPAAAAZHJzL2Rvd25yZXYueG1sRI9Pa8JA&#10;FMTvhX6H5RW81Y21SI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Iysku7EAAAA2wAAAA8A&#10;AAAAAAAAAAAAAAAABwIAAGRycy9kb3ducmV2LnhtbFBLBQYAAAAAAwADALcAAAD4AgAAAAA=&#10;" strokeweight="1.5pt"/>
                      <v:line id="Line 1283"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" strokeweight="1.5pt"/>
                      <v:line id="Line 1284"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" strokeweight="1.5pt"/>
                    </v:group>
                  </w:pict>
                </mc:Fallback>
              </mc:AlternateContent>
            </w:r>
            <w:r>
              <w:rPr>
                <w:noProof/>
              </w:rPr>
              <mc:AlternateContent>
                <mc:Choice Requires="wpg">
                  <w:drawing>
                    <wp:anchor distT="0" distB="0" distL="114300" distR="114300" simplePos="0" relativeHeight="251761664" behindDoc="0" locked="0" layoutInCell="1" allowOverlap="1">
                      <wp:simplePos x="0" y="0"/>
                      <wp:positionH relativeFrom="column">
                        <wp:posOffset>357505</wp:posOffset>
                      </wp:positionH>
                      <wp:positionV relativeFrom="paragraph">
                        <wp:posOffset>5080</wp:posOffset>
                      </wp:positionV>
                      <wp:extent cx="72390" cy="685800"/>
                      <wp:effectExtent l="0" t="0" r="0" b="0"/>
                      <wp:wrapNone/>
                      <wp:docPr id="44"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685800"/>
                                <a:chOff x="5933" y="7898"/>
                                <a:chExt cx="114" cy="1080"/>
                              </a:xfrm>
                            </wpg:grpSpPr>
                            <wps:wsp>
                              <wps:cNvPr id="45" name="Line 1278"/>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Line 1279"/>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 name="Line 1280"/>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DEE0AC" id="Group 1277" o:spid="_x0000_s1026" style="position:absolute;margin-left:28.15pt;margin-top:.4pt;width:5.7pt;height:54pt;z-index:251761664"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">
                      <v:line id="Line 1278"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" strokeweight="1.5pt"/>
                      <v:line id="Line 1279"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acwwAAANsAAAAPAAAAZHJzL2Rvd25yZXYueG1sRI9Ba8JA&#10;FITvBf/D8oTe6sYq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TMGnMMAAADbAAAADwAA&#10;AAAAAAAAAAAAAAAHAgAAZHJzL2Rvd25yZXYueG1sUEsFBgAAAAADAAMAtwAAAPcCAAAAAA==&#10;" strokeweight="1.5pt"/>
                      <v:line id="Line 1280"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" strokeweight="1.5pt"/>
                    </v:group>
                  </w:pict>
                </mc:Fallback>
              </mc:AlternateContent>
            </w:r>
            <w:r w:rsidR="00415A88">
              <w:rPr>
                <w:sz w:val="28"/>
                <w:lang w:val="pt-PT"/>
              </w:rPr>
              <w:t xml:space="preserve">         </w:t>
            </w:r>
            <w:r w:rsidR="00415A88">
              <w:rPr>
                <w:sz w:val="6"/>
                <w:lang w:val="pt-PT"/>
              </w:rPr>
              <w:t xml:space="preserve">   </w:t>
            </w:r>
            <w:r w:rsidR="00415A88">
              <w:rPr>
                <w:sz w:val="28"/>
                <w:lang w:val="pt-PT"/>
              </w:rPr>
              <w:t xml:space="preserve">H H H  </w:t>
            </w:r>
            <w:r w:rsidR="00415A88">
              <w:rPr>
                <w:sz w:val="6"/>
                <w:lang w:val="pt-PT"/>
              </w:rPr>
              <w:t xml:space="preserve">  </w:t>
            </w:r>
            <w:r w:rsidR="00415A88">
              <w:rPr>
                <w:sz w:val="28"/>
                <w:lang w:val="pt-PT"/>
              </w:rPr>
              <w:t xml:space="preserve">H H H              H H H   </w:t>
            </w:r>
            <w:r w:rsidR="00415A88">
              <w:rPr>
                <w:sz w:val="6"/>
                <w:lang w:val="pt-PT"/>
              </w:rPr>
              <w:t xml:space="preserve">  </w:t>
            </w:r>
            <w:r w:rsidR="00415A88">
              <w:rPr>
                <w:sz w:val="28"/>
                <w:lang w:val="pt-PT"/>
              </w:rPr>
              <w:t xml:space="preserve">H H H </w:t>
            </w:r>
            <w:r w:rsidR="00415A88">
              <w:rPr>
                <w:sz w:val="6"/>
                <w:lang w:val="pt-PT"/>
              </w:rPr>
              <w:t xml:space="preserve"> </w:t>
            </w:r>
          </w:p>
          <w:p w:rsidR="00415A88" w:rsidRDefault="00415A88">
            <w:pPr>
              <w:jc w:val="both"/>
              <w:rPr>
                <w:sz w:val="6"/>
                <w:lang w:val="pt-PT"/>
              </w:rPr>
            </w:pPr>
          </w:p>
          <w:p w:rsidR="00415A88" w:rsidRDefault="00A556F6">
            <w:pPr>
              <w:jc w:val="both"/>
              <w:rPr>
                <w:sz w:val="28"/>
                <w:lang w:val="pt-PT"/>
              </w:rPr>
            </w:pPr>
            <w:r>
              <w:rPr>
                <w:noProof/>
              </w:rPr>
              <mc:AlternateContent>
                <mc:Choice Requires="wps">
                  <w:drawing>
                    <wp:anchor distT="0" distB="0" distL="114300" distR="114300" simplePos="0" relativeHeight="251763712" behindDoc="0" locked="0" layoutInCell="1" allowOverlap="1">
                      <wp:simplePos x="0" y="0"/>
                      <wp:positionH relativeFrom="column">
                        <wp:posOffset>2601595</wp:posOffset>
                      </wp:positionH>
                      <wp:positionV relativeFrom="paragraph">
                        <wp:posOffset>118110</wp:posOffset>
                      </wp:positionV>
                      <wp:extent cx="108585" cy="0"/>
                      <wp:effectExtent l="0" t="0" r="0" b="0"/>
                      <wp:wrapNone/>
                      <wp:docPr id="4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48A03" id="Line 128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85pt,9.3pt" to="213.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w6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1991995</wp:posOffset>
                      </wp:positionH>
                      <wp:positionV relativeFrom="paragraph">
                        <wp:posOffset>118110</wp:posOffset>
                      </wp:positionV>
                      <wp:extent cx="108585" cy="0"/>
                      <wp:effectExtent l="0" t="0" r="0" b="0"/>
                      <wp:wrapNone/>
                      <wp:docPr id="42"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C8BF0" id="Line 128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5pt,9.3pt" to="165.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0B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887095</wp:posOffset>
                      </wp:positionH>
                      <wp:positionV relativeFrom="paragraph">
                        <wp:posOffset>118110</wp:posOffset>
                      </wp:positionV>
                      <wp:extent cx="108585" cy="0"/>
                      <wp:effectExtent l="0" t="0" r="0" b="0"/>
                      <wp:wrapNone/>
                      <wp:docPr id="41"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20A93" id="Line 1276"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9.3pt" to="78.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il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296545</wp:posOffset>
                      </wp:positionH>
                      <wp:positionV relativeFrom="paragraph">
                        <wp:posOffset>118110</wp:posOffset>
                      </wp:positionV>
                      <wp:extent cx="108585" cy="0"/>
                      <wp:effectExtent l="0" t="0" r="0" b="0"/>
                      <wp:wrapNone/>
                      <wp:docPr id="40"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31542" id="Line 127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9.3pt" to="31.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e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" strokeweight="1.5pt"/>
                  </w:pict>
                </mc:Fallback>
              </mc:AlternateContent>
            </w:r>
            <w:r w:rsidR="00415A88">
              <w:rPr>
                <w:sz w:val="28"/>
                <w:lang w:val="pt-PT"/>
              </w:rPr>
              <w:t xml:space="preserve"> 2 R--C-C-C--C-C-C</w:t>
            </w:r>
            <w:r w:rsidR="00415A88">
              <w:rPr>
                <w:b/>
                <w:bCs/>
                <w:sz w:val="28"/>
                <w:lang w:val="pt-PT"/>
              </w:rPr>
              <w:t xml:space="preserve">·  </w:t>
            </w:r>
            <w:r w:rsidR="00415A88">
              <w:rPr>
                <w:rFonts w:ascii="Symbol" w:hAnsi="Symbol"/>
                <w:b/>
                <w:bCs/>
                <w:sz w:val="28"/>
              </w:rPr>
              <w:t></w:t>
            </w:r>
            <w:r w:rsidR="00415A88">
              <w:rPr>
                <w:b/>
                <w:bCs/>
                <w:sz w:val="28"/>
                <w:lang w:val="pt-PT"/>
              </w:rPr>
              <w:t xml:space="preserve">  </w:t>
            </w:r>
            <w:r w:rsidR="00415A88">
              <w:rPr>
                <w:sz w:val="28"/>
                <w:lang w:val="pt-PT"/>
              </w:rPr>
              <w:t xml:space="preserve">R--C-C-C   C-C-C-R  </w:t>
            </w:r>
          </w:p>
          <w:p w:rsidR="00415A88" w:rsidRDefault="00415A88">
            <w:pPr>
              <w:jc w:val="both"/>
              <w:rPr>
                <w:sz w:val="6"/>
                <w:lang w:val="pt-PT"/>
              </w:rPr>
            </w:pPr>
          </w:p>
          <w:p w:rsidR="00415A88" w:rsidRDefault="00415A88">
            <w:pPr>
              <w:jc w:val="both"/>
              <w:rPr>
                <w:sz w:val="28"/>
                <w:lang w:val="pt-PT"/>
              </w:rPr>
            </w:pPr>
            <w:r>
              <w:rPr>
                <w:sz w:val="28"/>
                <w:lang w:val="pt-PT"/>
              </w:rPr>
              <w:t xml:space="preserve">         </w:t>
            </w:r>
            <w:r>
              <w:rPr>
                <w:sz w:val="6"/>
                <w:lang w:val="pt-PT"/>
              </w:rPr>
              <w:t xml:space="preserve">   </w:t>
            </w:r>
            <w:r>
              <w:rPr>
                <w:sz w:val="28"/>
                <w:lang w:val="pt-PT"/>
              </w:rPr>
              <w:t xml:space="preserve">H </w:t>
            </w:r>
            <w:r>
              <w:rPr>
                <w:sz w:val="6"/>
                <w:lang w:val="pt-PT"/>
              </w:rPr>
              <w:t xml:space="preserve"> </w:t>
            </w:r>
            <w:r>
              <w:rPr>
                <w:sz w:val="28"/>
                <w:lang w:val="pt-PT"/>
              </w:rPr>
              <w:t xml:space="preserve">H H </w:t>
            </w:r>
            <w:r>
              <w:rPr>
                <w:sz w:val="6"/>
                <w:lang w:val="pt-PT"/>
              </w:rPr>
              <w:t xml:space="preserve">  </w:t>
            </w:r>
            <w:r>
              <w:rPr>
                <w:sz w:val="28"/>
                <w:vertAlign w:val="subscript"/>
                <w:lang w:val="pt-PT"/>
              </w:rPr>
              <w:t>n</w:t>
            </w:r>
            <w:r>
              <w:rPr>
                <w:sz w:val="6"/>
                <w:lang w:val="pt-PT"/>
              </w:rPr>
              <w:t xml:space="preserve"> </w:t>
            </w:r>
            <w:r>
              <w:rPr>
                <w:sz w:val="28"/>
                <w:lang w:val="pt-PT"/>
              </w:rPr>
              <w:t xml:space="preserve">H H H             </w:t>
            </w:r>
            <w:r>
              <w:rPr>
                <w:sz w:val="6"/>
                <w:lang w:val="pt-PT"/>
              </w:rPr>
              <w:t xml:space="preserve">  </w:t>
            </w:r>
            <w:r>
              <w:rPr>
                <w:sz w:val="28"/>
                <w:lang w:val="pt-PT"/>
              </w:rPr>
              <w:t xml:space="preserve">H H H </w:t>
            </w:r>
            <w:r>
              <w:rPr>
                <w:sz w:val="6"/>
                <w:lang w:val="pt-PT"/>
              </w:rPr>
              <w:t xml:space="preserve">    </w:t>
            </w:r>
            <w:r>
              <w:rPr>
                <w:sz w:val="28"/>
                <w:vertAlign w:val="subscript"/>
                <w:lang w:val="pt-PT"/>
              </w:rPr>
              <w:t>n</w:t>
            </w:r>
            <w:r>
              <w:rPr>
                <w:sz w:val="28"/>
                <w:lang w:val="pt-PT"/>
              </w:rPr>
              <w:t>H H H         (Dispropor-</w:t>
            </w:r>
          </w:p>
          <w:p w:rsidR="00415A88" w:rsidRDefault="00415A88">
            <w:pPr>
              <w:jc w:val="both"/>
              <w:rPr>
                <w:sz w:val="6"/>
                <w:lang w:val="pt-PT"/>
              </w:rPr>
            </w:pPr>
          </w:p>
          <w:p w:rsidR="00415A88" w:rsidRDefault="00A556F6">
            <w:pPr>
              <w:jc w:val="both"/>
              <w:rPr>
                <w:sz w:val="28"/>
                <w:lang w:val="pt-PT"/>
              </w:rPr>
            </w:pPr>
            <w:r>
              <w:rPr>
                <w:noProof/>
              </w:rPr>
              <mc:AlternateContent>
                <mc:Choice Requires="wps">
                  <w:drawing>
                    <wp:anchor distT="0" distB="0" distL="114300" distR="114300" simplePos="0" relativeHeight="251778048" behindDoc="0" locked="0" layoutInCell="1" allowOverlap="1">
                      <wp:simplePos x="0" y="0"/>
                      <wp:positionH relativeFrom="column">
                        <wp:posOffset>3239770</wp:posOffset>
                      </wp:positionH>
                      <wp:positionV relativeFrom="paragraph">
                        <wp:posOffset>154305</wp:posOffset>
                      </wp:positionV>
                      <wp:extent cx="72390" cy="114300"/>
                      <wp:effectExtent l="0" t="0" r="0" b="0"/>
                      <wp:wrapNone/>
                      <wp:docPr id="39"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375A7" id="Line 1323"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15pt" to="260.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I8IQ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" strokeweight="2.25pt"/>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2976880</wp:posOffset>
                      </wp:positionH>
                      <wp:positionV relativeFrom="paragraph">
                        <wp:posOffset>169545</wp:posOffset>
                      </wp:positionV>
                      <wp:extent cx="0" cy="114300"/>
                      <wp:effectExtent l="0" t="0" r="0" b="0"/>
                      <wp:wrapNone/>
                      <wp:docPr id="38"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06905" id="Line 1321"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13.35pt" to="234.4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fTFQIAACwEAAAOAAAAZHJzL2Uyb0RvYy54bWysU8uu2jAQ3VfqP1jeQxLIp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2805430</wp:posOffset>
                      </wp:positionH>
                      <wp:positionV relativeFrom="paragraph">
                        <wp:posOffset>169545</wp:posOffset>
                      </wp:positionV>
                      <wp:extent cx="0" cy="114300"/>
                      <wp:effectExtent l="0" t="0" r="0" b="0"/>
                      <wp:wrapNone/>
                      <wp:docPr id="37" name="Lin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32765" id="Line 131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9pt,13.35pt" to="220.9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g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" strokeweight="1.5pt"/>
                  </w:pict>
                </mc:Fallback>
              </mc:AlternateContent>
            </w:r>
            <w:r>
              <w:rPr>
                <w:noProof/>
              </w:rPr>
              <mc:AlternateContent>
                <mc:Choice Requires="wpg">
                  <w:drawing>
                    <wp:anchor distT="0" distB="0" distL="114300" distR="114300" simplePos="0" relativeHeight="251771904" behindDoc="0" locked="0" layoutInCell="1" allowOverlap="1">
                      <wp:simplePos x="0" y="0"/>
                      <wp:positionH relativeFrom="column">
                        <wp:posOffset>2571115</wp:posOffset>
                      </wp:positionH>
                      <wp:positionV relativeFrom="paragraph">
                        <wp:posOffset>18415</wp:posOffset>
                      </wp:positionV>
                      <wp:extent cx="72390" cy="685800"/>
                      <wp:effectExtent l="0" t="0" r="0" b="0"/>
                      <wp:wrapNone/>
                      <wp:docPr id="33"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2390" cy="685800"/>
                                <a:chOff x="5933" y="7898"/>
                                <a:chExt cx="114" cy="1080"/>
                              </a:xfrm>
                            </wpg:grpSpPr>
                            <wps:wsp>
                              <wps:cNvPr id="34" name="Line 1309"/>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 name="Line 1310"/>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Line 1311"/>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C8946" id="Group 1308" o:spid="_x0000_s1026" style="position:absolute;margin-left:202.45pt;margin-top:1.45pt;width:5.7pt;height:54pt;flip:x;z-index:251771904"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">
                      <v:line id="Line 1309"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04NwwAAANsAAAAPAAAAZHJzL2Rvd25yZXYueG1sRI9Ba8JA&#10;FITvBf/D8gRvdWMt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OqtODcMAAADbAAAADwAA&#10;AAAAAAAAAAAAAAAHAgAAZHJzL2Rvd25yZXYueG1sUEsFBgAAAAADAAMAtwAAAPcCAAAAAA==&#10;" strokeweight="1.5pt"/>
                      <v:line id="Line 1310"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line id="Line 1311"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" strokeweight="1.5pt"/>
                    </v:group>
                  </w:pict>
                </mc:Fallback>
              </mc:AlternateContent>
            </w:r>
            <w:r>
              <w:rPr>
                <w:noProof/>
              </w:rPr>
              <mc:AlternateContent>
                <mc:Choice Requires="wpg">
                  <w:drawing>
                    <wp:anchor distT="0" distB="0" distL="114300" distR="114300" simplePos="0" relativeHeight="251770880" behindDoc="0" locked="0" layoutInCell="1" allowOverlap="1">
                      <wp:simplePos x="0" y="0"/>
                      <wp:positionH relativeFrom="column">
                        <wp:posOffset>2066290</wp:posOffset>
                      </wp:positionH>
                      <wp:positionV relativeFrom="paragraph">
                        <wp:posOffset>18415</wp:posOffset>
                      </wp:positionV>
                      <wp:extent cx="72390" cy="685800"/>
                      <wp:effectExtent l="0" t="0" r="0" b="0"/>
                      <wp:wrapNone/>
                      <wp:docPr id="29"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685800"/>
                                <a:chOff x="5933" y="7898"/>
                                <a:chExt cx="114" cy="1080"/>
                              </a:xfrm>
                            </wpg:grpSpPr>
                            <wps:wsp>
                              <wps:cNvPr id="30" name="Line 1305"/>
                              <wps:cNvCnPr>
                                <a:cxnSpLocks noChangeShapeType="1"/>
                              </wps:cNvCnPr>
                              <wps:spPr bwMode="auto">
                                <a:xfrm>
                                  <a:off x="5936" y="789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Line 1306"/>
                              <wps:cNvCnPr>
                                <a:cxnSpLocks noChangeShapeType="1"/>
                              </wps:cNvCnPr>
                              <wps:spPr bwMode="auto">
                                <a:xfrm>
                                  <a:off x="5933" y="89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 name="Line 1307"/>
                              <wps:cNvCnPr>
                                <a:cxnSpLocks noChangeShapeType="1"/>
                              </wps:cNvCnPr>
                              <wps:spPr bwMode="auto">
                                <a:xfrm>
                                  <a:off x="5933" y="791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6A2E0" id="Group 1304" o:spid="_x0000_s1026" style="position:absolute;margin-left:162.7pt;margin-top:1.45pt;width:5.7pt;height:54pt;z-index:251770880" coordorigin="5933,7898" coordsize="1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">
                      <v:line id="Line 1305" o:spid="_x0000_s1027" style="position:absolute;visibility:visible;mso-wrap-style:square" from="5936,7898" to="5936,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" strokeweight="1.5pt"/>
                      <v:line id="Line 1306" o:spid="_x0000_s1028" style="position:absolute;visibility:visible;mso-wrap-style:square" from="5933,8963" to="60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" strokeweight="1.5pt"/>
                      <v:line id="Line 1307" o:spid="_x0000_s1029" style="position:absolute;visibility:visible;mso-wrap-style:square" from="5933,7913" to="604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" strokeweight="1.5pt"/>
                    </v:group>
                  </w:pict>
                </mc:Fallback>
              </mc:AlternateContent>
            </w:r>
            <w:r>
              <w:rPr>
                <w:noProof/>
              </w:rPr>
              <mc:AlternateContent>
                <mc:Choice Requires="wpg">
                  <w:drawing>
                    <wp:anchor distT="0" distB="0" distL="114300" distR="114300" simplePos="0" relativeHeight="251772928" behindDoc="0" locked="0" layoutInCell="1" allowOverlap="1">
                      <wp:simplePos x="0" y="0"/>
                      <wp:positionH relativeFrom="column">
                        <wp:posOffset>2190115</wp:posOffset>
                      </wp:positionH>
                      <wp:positionV relativeFrom="paragraph">
                        <wp:posOffset>169545</wp:posOffset>
                      </wp:positionV>
                      <wp:extent cx="344805" cy="371475"/>
                      <wp:effectExtent l="0" t="0" r="0" b="0"/>
                      <wp:wrapNone/>
                      <wp:docPr id="22"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71475"/>
                                <a:chOff x="4901" y="6258"/>
                                <a:chExt cx="543" cy="585"/>
                              </a:xfrm>
                            </wpg:grpSpPr>
                            <wps:wsp>
                              <wps:cNvPr id="23" name="Line 1313"/>
                              <wps:cNvCnPr>
                                <a:cxnSpLocks noChangeShapeType="1"/>
                              </wps:cNvCnPr>
                              <wps:spPr bwMode="auto">
                                <a:xfrm>
                                  <a:off x="490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Line 1314"/>
                              <wps:cNvCnPr>
                                <a:cxnSpLocks noChangeShapeType="1"/>
                              </wps:cNvCnPr>
                              <wps:spPr bwMode="auto">
                                <a:xfrm>
                                  <a:off x="490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Line 1315"/>
                              <wps:cNvCnPr>
                                <a:cxnSpLocks noChangeShapeType="1"/>
                              </wps:cNvCnPr>
                              <wps:spPr bwMode="auto">
                                <a:xfrm>
                                  <a:off x="5171" y="625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Line 1316"/>
                              <wps:cNvCnPr>
                                <a:cxnSpLocks noChangeShapeType="1"/>
                              </wps:cNvCnPr>
                              <wps:spPr bwMode="auto">
                                <a:xfrm>
                                  <a:off x="5441" y="627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 name="Line 1317"/>
                              <wps:cNvCnPr>
                                <a:cxnSpLocks noChangeShapeType="1"/>
                              </wps:cNvCnPr>
                              <wps:spPr bwMode="auto">
                                <a:xfrm>
                                  <a:off x="517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1318"/>
                              <wps:cNvCnPr>
                                <a:cxnSpLocks noChangeShapeType="1"/>
                              </wps:cNvCnPr>
                              <wps:spPr bwMode="auto">
                                <a:xfrm>
                                  <a:off x="5444" y="6663"/>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043626" id="Group 1312" o:spid="_x0000_s1026" style="position:absolute;margin-left:172.45pt;margin-top:13.35pt;width:27.15pt;height:29.25pt;z-index:251772928" coordorigin="4901,6258" coordsize="54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">
                      <v:line id="Line 1313" o:spid="_x0000_s1027" style="position:absolute;visibility:visible;mso-wrap-style:square" from="4901,6258" to="490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" strokeweight="1.5pt"/>
                      <v:line id="Line 1314" o:spid="_x0000_s1028" style="position:absolute;visibility:visible;mso-wrap-style:square" from="4904,6663" to="490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QwwAAANsAAAAPAAAAZHJzL2Rvd25yZXYueG1sRI9Ba8JA&#10;FITvBf/D8oTe6kZbik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v3LY0MMAAADbAAAADwAA&#10;AAAAAAAAAAAAAAAHAgAAZHJzL2Rvd25yZXYueG1sUEsFBgAAAAADAAMAtwAAAPcCAAAAAA==&#10;" strokeweight="1.5pt"/>
                      <v:line id="Line 1315" o:spid="_x0000_s1029" style="position:absolute;visibility:visible;mso-wrap-style:square" from="5171,6258" to="5171,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1LwwAAANsAAAAPAAAAZHJzL2Rvd25yZXYueG1sRI9Ba8JA&#10;FITvBf/D8oTe6kZLi0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0D59S8MAAADbAAAADwAA&#10;AAAAAAAAAAAAAAAHAgAAZHJzL2Rvd25yZXYueG1sUEsFBgAAAAADAAMAtwAAAPcCAAAAAA==&#10;" strokeweight="1.5pt"/>
                      <v:line id="Line 1316" o:spid="_x0000_s1030" style="position:absolute;visibility:visible;mso-wrap-style:square" from="5441,6273" to="5441,6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" strokeweight="1.5pt"/>
                      <v:line id="Line 1317" o:spid="_x0000_s1031" style="position:absolute;visibility:visible;mso-wrap-style:square" from="5174,6663" to="517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" strokeweight="1.5pt"/>
                      <v:line id="Line 1318" o:spid="_x0000_s1032" style="position:absolute;visibility:visible;mso-wrap-style:square" from="5444,6663" to="5444,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" strokeweight="1.5pt"/>
                    </v:group>
                  </w:pict>
                </mc:Fallback>
              </mc:AlternateContent>
            </w:r>
            <w:r w:rsidR="00415A88">
              <w:rPr>
                <w:sz w:val="28"/>
                <w:lang w:val="pt-PT"/>
              </w:rPr>
              <w:t xml:space="preserve">                                               </w:t>
            </w:r>
            <w:r w:rsidR="00415A88">
              <w:rPr>
                <w:sz w:val="6"/>
                <w:lang w:val="pt-PT"/>
              </w:rPr>
              <w:t xml:space="preserve">    </w:t>
            </w:r>
            <w:r w:rsidR="00415A88">
              <w:rPr>
                <w:sz w:val="28"/>
                <w:lang w:val="pt-PT"/>
              </w:rPr>
              <w:t xml:space="preserve">H H H   H </w:t>
            </w:r>
            <w:r w:rsidR="00415A88">
              <w:rPr>
                <w:sz w:val="6"/>
                <w:lang w:val="pt-PT"/>
              </w:rPr>
              <w:t xml:space="preserve"> </w:t>
            </w:r>
            <w:r w:rsidR="00415A88">
              <w:rPr>
                <w:sz w:val="28"/>
                <w:lang w:val="pt-PT"/>
              </w:rPr>
              <w:t>H     H     tionierung)</w:t>
            </w:r>
          </w:p>
          <w:p w:rsidR="00415A88" w:rsidRDefault="00415A88">
            <w:pPr>
              <w:jc w:val="both"/>
              <w:rPr>
                <w:sz w:val="6"/>
                <w:lang w:val="pt-PT"/>
              </w:rPr>
            </w:pPr>
          </w:p>
          <w:p w:rsidR="00415A88" w:rsidRDefault="00A556F6">
            <w:pPr>
              <w:jc w:val="both"/>
              <w:rPr>
                <w:sz w:val="28"/>
                <w:lang w:val="pt-PT"/>
              </w:rPr>
            </w:pPr>
            <w:r>
              <w:rPr>
                <w:noProof/>
              </w:rPr>
              <mc:AlternateContent>
                <mc:Choice Requires="wps">
                  <w:drawing>
                    <wp:anchor distT="0" distB="0" distL="114300" distR="114300" simplePos="0" relativeHeight="251779072" behindDoc="0" locked="0" layoutInCell="1" allowOverlap="1">
                      <wp:simplePos x="0" y="0"/>
                      <wp:positionH relativeFrom="column">
                        <wp:posOffset>3249295</wp:posOffset>
                      </wp:positionH>
                      <wp:positionV relativeFrom="paragraph">
                        <wp:posOffset>153670</wp:posOffset>
                      </wp:positionV>
                      <wp:extent cx="72390" cy="114300"/>
                      <wp:effectExtent l="0" t="0" r="0" b="0"/>
                      <wp:wrapNone/>
                      <wp:docPr id="21"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9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AF9D9" id="Line 1324" o:spid="_x0000_s1026" style="position:absolute;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85pt,12.1pt" to="261.5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" strokeweight="2.25pt"/>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2978785</wp:posOffset>
                      </wp:positionH>
                      <wp:positionV relativeFrom="paragraph">
                        <wp:posOffset>178435</wp:posOffset>
                      </wp:positionV>
                      <wp:extent cx="0" cy="114300"/>
                      <wp:effectExtent l="0" t="0" r="0" b="0"/>
                      <wp:wrapNone/>
                      <wp:docPr id="20" name="Lin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38596" id="Line 132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5pt,14.05pt" to="234.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0WFQIAACwEAAAOAAAAZHJzL2Uyb0RvYy54bWysU02P2jAQvVfqf7Byh3yQpR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" strokeweight="1.5pt"/>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2807335</wp:posOffset>
                      </wp:positionH>
                      <wp:positionV relativeFrom="paragraph">
                        <wp:posOffset>178435</wp:posOffset>
                      </wp:positionV>
                      <wp:extent cx="0" cy="114300"/>
                      <wp:effectExtent l="0" t="0" r="0" b="0"/>
                      <wp:wrapNone/>
                      <wp:docPr id="19"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0858A" id="Line 132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05pt,14.05pt" to="221.0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LRuFAIAACwEAAAOAAAAZHJzL2Uyb0RvYy54bWysU8GO2jAQvVfqP1i+QxLIUo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" strokeweight="1.5pt"/>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2605405</wp:posOffset>
                      </wp:positionH>
                      <wp:positionV relativeFrom="paragraph">
                        <wp:posOffset>106045</wp:posOffset>
                      </wp:positionV>
                      <wp:extent cx="108585" cy="0"/>
                      <wp:effectExtent l="0" t="0" r="0" b="0"/>
                      <wp:wrapNone/>
                      <wp:docPr id="18" name="Lin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B3C51" id="Line 1303"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15pt,8.35pt" to="213.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RQ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2012950</wp:posOffset>
                      </wp:positionH>
                      <wp:positionV relativeFrom="paragraph">
                        <wp:posOffset>106045</wp:posOffset>
                      </wp:positionV>
                      <wp:extent cx="108585" cy="0"/>
                      <wp:effectExtent l="0" t="0" r="0" b="0"/>
                      <wp:wrapNone/>
                      <wp:docPr id="17" name="Line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E67DE" id="Line 130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8.35pt" to="167.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2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" strokeweight="1.5pt"/>
                  </w:pict>
                </mc:Fallback>
              </mc:AlternateContent>
            </w:r>
            <w:r w:rsidR="00415A88">
              <w:rPr>
                <w:sz w:val="28"/>
                <w:lang w:val="pt-PT"/>
              </w:rPr>
              <w:t xml:space="preserve">                                       + </w:t>
            </w:r>
            <w:r w:rsidR="00415A88">
              <w:rPr>
                <w:sz w:val="6"/>
                <w:lang w:val="pt-PT"/>
              </w:rPr>
              <w:t xml:space="preserve">  </w:t>
            </w:r>
            <w:r w:rsidR="00415A88">
              <w:rPr>
                <w:sz w:val="28"/>
                <w:lang w:val="pt-PT"/>
              </w:rPr>
              <w:t xml:space="preserve">R  </w:t>
            </w:r>
            <w:r w:rsidR="00415A88">
              <w:rPr>
                <w:sz w:val="6"/>
                <w:lang w:val="pt-PT"/>
              </w:rPr>
              <w:t xml:space="preserve">  </w:t>
            </w:r>
            <w:r w:rsidR="00415A88">
              <w:rPr>
                <w:sz w:val="28"/>
                <w:lang w:val="pt-PT"/>
              </w:rPr>
              <w:t>C-</w:t>
            </w:r>
            <w:r w:rsidR="00415A88">
              <w:rPr>
                <w:sz w:val="6"/>
                <w:lang w:val="pt-PT"/>
              </w:rPr>
              <w:t xml:space="preserve"> </w:t>
            </w:r>
            <w:r w:rsidR="00415A88">
              <w:rPr>
                <w:sz w:val="28"/>
                <w:lang w:val="pt-PT"/>
              </w:rPr>
              <w:t>C-C   C-C=C</w:t>
            </w:r>
          </w:p>
          <w:p w:rsidR="00415A88" w:rsidRDefault="00415A88">
            <w:pPr>
              <w:jc w:val="both"/>
              <w:rPr>
                <w:sz w:val="6"/>
                <w:lang w:val="pt-PT"/>
              </w:rPr>
            </w:pPr>
          </w:p>
          <w:p w:rsidR="00415A88" w:rsidRDefault="00415A88">
            <w:pPr>
              <w:jc w:val="both"/>
              <w:rPr>
                <w:sz w:val="28"/>
                <w:lang w:val="pt-PT"/>
              </w:rPr>
            </w:pPr>
            <w:r>
              <w:rPr>
                <w:sz w:val="28"/>
                <w:lang w:val="pt-PT"/>
              </w:rPr>
              <w:t xml:space="preserve">                                               </w:t>
            </w:r>
            <w:r>
              <w:rPr>
                <w:sz w:val="6"/>
                <w:lang w:val="pt-PT"/>
              </w:rPr>
              <w:t xml:space="preserve">    </w:t>
            </w:r>
            <w:r>
              <w:rPr>
                <w:sz w:val="28"/>
                <w:lang w:val="pt-PT"/>
              </w:rPr>
              <w:t xml:space="preserve">H H H </w:t>
            </w:r>
            <w:r>
              <w:rPr>
                <w:sz w:val="6"/>
                <w:lang w:val="pt-PT"/>
              </w:rPr>
              <w:t xml:space="preserve">  </w:t>
            </w:r>
            <w:r>
              <w:rPr>
                <w:sz w:val="28"/>
                <w:vertAlign w:val="subscript"/>
                <w:lang w:val="pt-PT"/>
              </w:rPr>
              <w:t>n</w:t>
            </w:r>
            <w:r>
              <w:rPr>
                <w:sz w:val="28"/>
                <w:lang w:val="pt-PT"/>
              </w:rPr>
              <w:t xml:space="preserve"> H H    </w:t>
            </w:r>
            <w:r>
              <w:rPr>
                <w:sz w:val="6"/>
                <w:lang w:val="pt-PT"/>
              </w:rPr>
              <w:t xml:space="preserve">  </w:t>
            </w:r>
            <w:r>
              <w:rPr>
                <w:sz w:val="28"/>
                <w:lang w:val="pt-PT"/>
              </w:rPr>
              <w:t>H</w:t>
            </w:r>
          </w:p>
        </w:tc>
        <w:tc>
          <w:tcPr>
            <w:tcW w:w="875" w:type="dxa"/>
          </w:tcPr>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54"/>
                <w:lang w:val="pt-PT"/>
              </w:rPr>
            </w:pPr>
          </w:p>
          <w:p w:rsidR="00415A88" w:rsidRDefault="00415A88">
            <w:pPr>
              <w:rPr>
                <w:sz w:val="28"/>
                <w:lang w:val="pt-PT"/>
              </w:rPr>
            </w:pPr>
            <w:r>
              <w:rPr>
                <w:sz w:val="28"/>
                <w:lang w:val="pt-PT"/>
              </w:rPr>
              <w:t xml:space="preserve"> </w:t>
            </w:r>
          </w:p>
          <w:p w:rsidR="00415A88" w:rsidRDefault="00415A88">
            <w:pPr>
              <w:rPr>
                <w:sz w:val="28"/>
                <w:lang w:val="pt-PT"/>
              </w:rPr>
            </w:pPr>
          </w:p>
          <w:p w:rsidR="00415A88" w:rsidRDefault="00415A88">
            <w:pPr>
              <w:rPr>
                <w:sz w:val="28"/>
              </w:rPr>
            </w:pPr>
            <w:r>
              <w:rPr>
                <w:sz w:val="28"/>
              </w:rPr>
              <w:t xml:space="preserve"> 4 VP</w:t>
            </w:r>
          </w:p>
        </w:tc>
      </w:tr>
      <w:tr w:rsidR="00415A88">
        <w:tblPrEx>
          <w:tblCellMar>
            <w:top w:w="0" w:type="dxa"/>
            <w:bottom w:w="0" w:type="dxa"/>
          </w:tblCellMar>
        </w:tblPrEx>
        <w:trPr>
          <w:cantSplit/>
        </w:trPr>
        <w:tc>
          <w:tcPr>
            <w:tcW w:w="526" w:type="dxa"/>
            <w:gridSpan w:val="2"/>
          </w:tcPr>
          <w:p w:rsidR="00415A88" w:rsidRDefault="00415A88">
            <w:pPr>
              <w:rPr>
                <w:sz w:val="28"/>
              </w:rPr>
            </w:pPr>
            <w:r>
              <w:rPr>
                <w:sz w:val="28"/>
              </w:rPr>
              <w:lastRenderedPageBreak/>
              <w:t>4.1</w:t>
            </w:r>
          </w:p>
        </w:tc>
        <w:tc>
          <w:tcPr>
            <w:tcW w:w="7809" w:type="dxa"/>
            <w:tcBorders>
              <w:bottom w:val="single" w:sz="4" w:space="0" w:color="auto"/>
            </w:tcBorders>
          </w:tcPr>
          <w:p w:rsidR="00415A88" w:rsidRDefault="00415A88">
            <w:pPr>
              <w:pStyle w:val="Textkrper"/>
              <w:spacing w:after="0" w:line="240" w:lineRule="auto"/>
              <w:rPr>
                <w:sz w:val="28"/>
              </w:rPr>
            </w:pPr>
            <w:r>
              <w:rPr>
                <w:sz w:val="28"/>
              </w:rPr>
              <w:t xml:space="preserve">PHB kommt als Stoffwechselprodukt von </w:t>
            </w:r>
            <w:r>
              <w:rPr>
                <w:i/>
                <w:iCs/>
                <w:sz w:val="28"/>
              </w:rPr>
              <w:t>Alcaligenes eutrophus</w:t>
            </w:r>
            <w:r>
              <w:rPr>
                <w:sz w:val="28"/>
              </w:rPr>
              <w:t xml:space="preserve"> vor, weshalb anzunehmen ist, dass es auch ein Enzym zum Abbau von PHB gibt.</w:t>
            </w:r>
          </w:p>
          <w:p w:rsidR="00415A88" w:rsidRDefault="00415A88">
            <w:pPr>
              <w:pStyle w:val="Textkrper"/>
              <w:spacing w:after="0" w:line="240" w:lineRule="auto"/>
              <w:rPr>
                <w:sz w:val="28"/>
              </w:rPr>
            </w:pPr>
            <w:r>
              <w:rPr>
                <w:sz w:val="28"/>
              </w:rPr>
              <w:t>Polypropen (PP) kommt nicht natürlich vor, weshalb nicht zu er-warten ist, dass ein Enzym zum PP-Abbau existiert. Wegen der Substratspezifität kann das Enzym nur PHB abbauen, nicht aber PP.</w:t>
            </w:r>
          </w:p>
          <w:p w:rsidR="00415A88" w:rsidRDefault="00415A88">
            <w:pPr>
              <w:pStyle w:val="Textkrper"/>
              <w:spacing w:after="0" w:line="240" w:lineRule="auto"/>
              <w:rPr>
                <w:sz w:val="28"/>
              </w:rPr>
            </w:pPr>
            <w:r>
              <w:rPr>
                <w:sz w:val="28"/>
              </w:rPr>
              <w:t>Polypropen kann als sortenreiner Kunststoff zugeführt werden</w:t>
            </w:r>
          </w:p>
          <w:p w:rsidR="00415A88" w:rsidRDefault="00415A88">
            <w:pPr>
              <w:pStyle w:val="Textkrper"/>
              <w:spacing w:after="0" w:line="240" w:lineRule="auto"/>
              <w:ind w:left="325" w:hanging="325"/>
              <w:rPr>
                <w:sz w:val="28"/>
              </w:rPr>
            </w:pPr>
            <w:r>
              <w:rPr>
                <w:sz w:val="28"/>
              </w:rPr>
              <w:t xml:space="preserve">-   dem </w:t>
            </w:r>
            <w:r>
              <w:rPr>
                <w:i/>
                <w:iCs/>
                <w:sz w:val="28"/>
              </w:rPr>
              <w:t>werkstofflichen Recycling</w:t>
            </w:r>
            <w:r>
              <w:rPr>
                <w:sz w:val="28"/>
              </w:rPr>
              <w:t xml:space="preserve"> (Zerkleinern, Schmelzen, Zu-mischen),</w:t>
            </w:r>
          </w:p>
          <w:p w:rsidR="00415A88" w:rsidRDefault="00415A88">
            <w:pPr>
              <w:pStyle w:val="Textkrper"/>
              <w:spacing w:after="0" w:line="240" w:lineRule="auto"/>
              <w:ind w:left="272" w:hanging="272"/>
              <w:rPr>
                <w:sz w:val="28"/>
              </w:rPr>
            </w:pPr>
            <w:r>
              <w:rPr>
                <w:sz w:val="28"/>
              </w:rPr>
              <w:t xml:space="preserve">-  dem </w:t>
            </w:r>
            <w:r>
              <w:rPr>
                <w:i/>
                <w:iCs/>
                <w:sz w:val="28"/>
              </w:rPr>
              <w:t>rohstofflichen Recycling</w:t>
            </w:r>
            <w:r>
              <w:rPr>
                <w:sz w:val="28"/>
              </w:rPr>
              <w:t xml:space="preserve"> (Pyrolyse, Auftrennung der Bruch-stücke durch fraktionierte Destillation),</w:t>
            </w:r>
          </w:p>
          <w:p w:rsidR="00415A88" w:rsidRDefault="00415A88">
            <w:pPr>
              <w:pStyle w:val="Textkrper"/>
              <w:numPr>
                <w:ilvl w:val="0"/>
                <w:numId w:val="15"/>
              </w:numPr>
              <w:tabs>
                <w:tab w:val="clear" w:pos="1313"/>
                <w:tab w:val="num" w:pos="325"/>
              </w:tabs>
              <w:spacing w:after="0" w:line="240" w:lineRule="auto"/>
              <w:ind w:left="325" w:hanging="325"/>
              <w:rPr>
                <w:sz w:val="28"/>
              </w:rPr>
            </w:pPr>
            <w:r>
              <w:rPr>
                <w:sz w:val="28"/>
              </w:rPr>
              <w:t xml:space="preserve">dem </w:t>
            </w:r>
            <w:r>
              <w:rPr>
                <w:i/>
                <w:iCs/>
                <w:sz w:val="28"/>
              </w:rPr>
              <w:t>energetischen Recycling</w:t>
            </w:r>
            <w:r>
              <w:rPr>
                <w:sz w:val="28"/>
              </w:rPr>
              <w:t xml:space="preserve"> (Verbrennung zu CO</w:t>
            </w:r>
            <w:r>
              <w:rPr>
                <w:sz w:val="28"/>
                <w:vertAlign w:val="subscript"/>
              </w:rPr>
              <w:t>2</w:t>
            </w:r>
            <w:r>
              <w:rPr>
                <w:sz w:val="28"/>
              </w:rPr>
              <w:t xml:space="preserve"> und H</w:t>
            </w:r>
            <w:r>
              <w:rPr>
                <w:sz w:val="28"/>
                <w:vertAlign w:val="subscript"/>
              </w:rPr>
              <w:t>2</w:t>
            </w:r>
            <w:r>
              <w:rPr>
                <w:sz w:val="28"/>
              </w:rPr>
              <w:t>O unter Nutzung der frei werdenden Energie).</w:t>
            </w:r>
          </w:p>
          <w:p w:rsidR="00415A88" w:rsidRDefault="00415A88">
            <w:pPr>
              <w:pStyle w:val="Textkrper"/>
              <w:spacing w:after="0" w:line="240" w:lineRule="auto"/>
              <w:ind w:left="953"/>
              <w:rPr>
                <w:sz w:val="28"/>
              </w:rPr>
            </w:pPr>
          </w:p>
          <w:p w:rsidR="00415A88" w:rsidRDefault="00415A88">
            <w:pPr>
              <w:pStyle w:val="Textkrper"/>
              <w:spacing w:after="0" w:line="240" w:lineRule="auto"/>
              <w:ind w:left="953"/>
            </w:pPr>
          </w:p>
        </w:tc>
        <w:tc>
          <w:tcPr>
            <w:tcW w:w="875" w:type="dxa"/>
          </w:tcPr>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34"/>
              </w:rPr>
            </w:pPr>
          </w:p>
          <w:p w:rsidR="00415A88" w:rsidRDefault="00415A88">
            <w:pPr>
              <w:jc w:val="right"/>
              <w:rPr>
                <w:sz w:val="28"/>
              </w:rPr>
            </w:pPr>
            <w:r>
              <w:rPr>
                <w:sz w:val="28"/>
              </w:rPr>
              <w:t>3 VP</w:t>
            </w:r>
          </w:p>
        </w:tc>
      </w:tr>
      <w:tr w:rsidR="00415A88">
        <w:tblPrEx>
          <w:tblCellMar>
            <w:top w:w="0" w:type="dxa"/>
            <w:bottom w:w="0" w:type="dxa"/>
          </w:tblCellMar>
        </w:tblPrEx>
        <w:trPr>
          <w:cantSplit/>
        </w:trPr>
        <w:tc>
          <w:tcPr>
            <w:tcW w:w="526" w:type="dxa"/>
            <w:gridSpan w:val="2"/>
            <w:tcBorders>
              <w:right w:val="single" w:sz="4" w:space="0" w:color="auto"/>
            </w:tcBorders>
          </w:tcPr>
          <w:p w:rsidR="00415A88" w:rsidRDefault="00415A88">
            <w:pPr>
              <w:rPr>
                <w:sz w:val="28"/>
              </w:rPr>
            </w:pPr>
            <w:r>
              <w:rPr>
                <w:sz w:val="28"/>
              </w:rPr>
              <w:t>4.2</w:t>
            </w:r>
          </w:p>
        </w:tc>
        <w:tc>
          <w:tcPr>
            <w:tcW w:w="7809" w:type="dxa"/>
            <w:tcBorders>
              <w:top w:val="single" w:sz="4" w:space="0" w:color="auto"/>
              <w:left w:val="single" w:sz="4" w:space="0" w:color="auto"/>
              <w:bottom w:val="single" w:sz="4" w:space="0" w:color="auto"/>
              <w:right w:val="single" w:sz="4" w:space="0" w:color="auto"/>
            </w:tcBorders>
          </w:tcPr>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rPr>
                <w:b/>
                <w:bCs/>
                <w:sz w:val="28"/>
              </w:rPr>
            </w:pPr>
            <w:r>
              <w:rPr>
                <w:b/>
                <w:bCs/>
                <w:sz w:val="28"/>
              </w:rPr>
              <w:t xml:space="preserve">   Praktikum:</w:t>
            </w:r>
          </w:p>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rPr>
                <w:b/>
                <w:bCs/>
                <w:sz w:val="28"/>
              </w:rPr>
            </w:pPr>
            <w:r>
              <w:rPr>
                <w:sz w:val="28"/>
              </w:rPr>
              <w:t xml:space="preserve">   </w:t>
            </w:r>
            <w:r>
              <w:rPr>
                <w:b/>
                <w:bCs/>
                <w:sz w:val="28"/>
              </w:rPr>
              <w:t>Alkalische Hydrolyse von Polyhydroxybutansäure (PHB)</w:t>
            </w:r>
          </w:p>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ind w:left="215" w:hanging="215"/>
              <w:rPr>
                <w:sz w:val="28"/>
              </w:rPr>
            </w:pPr>
            <w:r>
              <w:rPr>
                <w:b/>
                <w:bCs/>
                <w:sz w:val="28"/>
              </w:rPr>
              <w:t xml:space="preserve">   </w:t>
            </w:r>
            <w:r>
              <w:rPr>
                <w:sz w:val="28"/>
              </w:rPr>
              <w:t>Polyhydroxybutansäure (PHB) kann durch alkalische Hydrolyse in ihre Monomeren, 3-Hydroxybutansäure, gespalten werden. Diese Reaktion dient dem Recycling der PHB im Rahmen ihrer rohstofflichen Verwertung.</w:t>
            </w:r>
          </w:p>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ind w:left="215" w:hanging="215"/>
              <w:rPr>
                <w:sz w:val="28"/>
              </w:rPr>
            </w:pPr>
            <w:r>
              <w:rPr>
                <w:sz w:val="28"/>
              </w:rPr>
              <w:t xml:space="preserve">   </w:t>
            </w:r>
            <w:r>
              <w:rPr>
                <w:i/>
                <w:iCs/>
                <w:sz w:val="28"/>
              </w:rPr>
              <w:t>Chemikalien:</w:t>
            </w:r>
            <w:r>
              <w:rPr>
                <w:sz w:val="28"/>
              </w:rPr>
              <w:t xml:space="preserve">    Polyhydroxybutansäure (PHB),</w:t>
            </w:r>
          </w:p>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ind w:left="215" w:hanging="215"/>
              <w:rPr>
                <w:sz w:val="28"/>
              </w:rPr>
            </w:pPr>
            <w:r>
              <w:rPr>
                <w:sz w:val="28"/>
              </w:rPr>
              <w:t xml:space="preserve">                             Natronlauge, NaOH, 1 m</w:t>
            </w:r>
          </w:p>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ind w:left="215" w:hanging="215"/>
              <w:rPr>
                <w:sz w:val="28"/>
              </w:rPr>
            </w:pPr>
            <w:r>
              <w:rPr>
                <w:i/>
                <w:iCs/>
                <w:sz w:val="28"/>
              </w:rPr>
              <w:t xml:space="preserve">   Geräte: </w:t>
            </w:r>
            <w:r>
              <w:rPr>
                <w:sz w:val="28"/>
              </w:rPr>
              <w:t xml:space="preserve">            Brenner,</w:t>
            </w:r>
          </w:p>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ind w:left="215" w:hanging="215"/>
              <w:rPr>
                <w:sz w:val="28"/>
              </w:rPr>
            </w:pPr>
            <w:r>
              <w:rPr>
                <w:sz w:val="28"/>
              </w:rPr>
              <w:t xml:space="preserve">                             Dreifuß mit Drahtnetz,</w:t>
            </w:r>
          </w:p>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ind w:left="215" w:hanging="215"/>
              <w:rPr>
                <w:sz w:val="28"/>
              </w:rPr>
            </w:pPr>
            <w:r>
              <w:rPr>
                <w:sz w:val="28"/>
              </w:rPr>
              <w:t xml:space="preserve">                             Erlenmeyerkolben (100 mL)</w:t>
            </w:r>
          </w:p>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ind w:left="215" w:hanging="215"/>
              <w:rPr>
                <w:sz w:val="28"/>
              </w:rPr>
            </w:pPr>
            <w:r>
              <w:rPr>
                <w:i/>
                <w:iCs/>
                <w:sz w:val="28"/>
              </w:rPr>
              <w:t xml:space="preserve">   Durchführung:</w:t>
            </w:r>
            <w:r>
              <w:rPr>
                <w:sz w:val="28"/>
              </w:rPr>
              <w:t xml:space="preserve">  </w:t>
            </w:r>
          </w:p>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ind w:left="215" w:hanging="215"/>
              <w:rPr>
                <w:sz w:val="28"/>
              </w:rPr>
            </w:pPr>
            <w:r>
              <w:rPr>
                <w:sz w:val="28"/>
              </w:rPr>
              <w:t xml:space="preserve">   Gib eine Spatelspitze PHB in den Erlenmeyerkolben,</w:t>
            </w:r>
          </w:p>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ind w:left="215" w:hanging="215"/>
              <w:rPr>
                <w:sz w:val="28"/>
              </w:rPr>
            </w:pPr>
            <w:r>
              <w:rPr>
                <w:sz w:val="28"/>
              </w:rPr>
              <w:t xml:space="preserve">   füge so viel Natronlauge hinzu, bis das PHB gerade bedeckt ist</w:t>
            </w:r>
          </w:p>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ind w:left="215" w:hanging="215"/>
              <w:rPr>
                <w:sz w:val="28"/>
              </w:rPr>
            </w:pPr>
            <w:r>
              <w:t xml:space="preserve">    </w:t>
            </w:r>
            <w:r>
              <w:rPr>
                <w:sz w:val="28"/>
              </w:rPr>
              <w:t>und erwärme vorsichtig (</w:t>
            </w:r>
            <w:r>
              <w:rPr>
                <w:b/>
                <w:bCs/>
                <w:i/>
                <w:iCs/>
                <w:sz w:val="28"/>
              </w:rPr>
              <w:t>Schutzbrille!</w:t>
            </w:r>
            <w:r>
              <w:rPr>
                <w:sz w:val="28"/>
              </w:rPr>
              <w:t>).</w:t>
            </w:r>
          </w:p>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ind w:left="215" w:hanging="215"/>
              <w:rPr>
                <w:sz w:val="28"/>
              </w:rPr>
            </w:pPr>
            <w:r>
              <w:rPr>
                <w:sz w:val="28"/>
              </w:rPr>
              <w:t xml:space="preserve">   </w:t>
            </w:r>
            <w:r>
              <w:rPr>
                <w:i/>
                <w:iCs/>
                <w:sz w:val="28"/>
                <w:u w:val="single"/>
              </w:rPr>
              <w:t>Protokolliere</w:t>
            </w:r>
            <w:r>
              <w:rPr>
                <w:sz w:val="28"/>
              </w:rPr>
              <w:t xml:space="preserve"> und </w:t>
            </w:r>
            <w:r>
              <w:rPr>
                <w:i/>
                <w:iCs/>
                <w:sz w:val="28"/>
                <w:u w:val="single"/>
              </w:rPr>
              <w:t>erkläre</w:t>
            </w:r>
            <w:r>
              <w:rPr>
                <w:sz w:val="28"/>
              </w:rPr>
              <w:t xml:space="preserve"> deine Beobachtungen. </w:t>
            </w:r>
          </w:p>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ind w:left="215" w:hanging="215"/>
              <w:rPr>
                <w:sz w:val="28"/>
              </w:rPr>
            </w:pPr>
            <w:r>
              <w:rPr>
                <w:sz w:val="28"/>
              </w:rPr>
              <w:t xml:space="preserve">   Schreibe die </w:t>
            </w:r>
            <w:r>
              <w:rPr>
                <w:i/>
                <w:iCs/>
                <w:sz w:val="28"/>
                <w:u w:val="single"/>
              </w:rPr>
              <w:t>Reaktionsgleichung</w:t>
            </w:r>
            <w:r>
              <w:rPr>
                <w:sz w:val="28"/>
              </w:rPr>
              <w:t xml:space="preserve"> an.</w:t>
            </w:r>
          </w:p>
          <w:p w:rsidR="00415A88" w:rsidRDefault="00415A88">
            <w:pPr>
              <w:pStyle w:val="Textkrper"/>
              <w:pBdr>
                <w:top w:val="single" w:sz="4" w:space="1" w:color="auto"/>
                <w:left w:val="single" w:sz="4" w:space="4" w:color="auto"/>
                <w:bottom w:val="single" w:sz="4" w:space="1" w:color="auto"/>
                <w:right w:val="single" w:sz="4" w:space="4" w:color="auto"/>
              </w:pBdr>
              <w:spacing w:after="0" w:line="240" w:lineRule="auto"/>
              <w:ind w:left="215" w:hanging="215"/>
              <w:rPr>
                <w:sz w:val="28"/>
              </w:rPr>
            </w:pPr>
          </w:p>
        </w:tc>
        <w:tc>
          <w:tcPr>
            <w:tcW w:w="875" w:type="dxa"/>
            <w:tcBorders>
              <w:left w:val="single" w:sz="4" w:space="0" w:color="auto"/>
            </w:tcBorders>
          </w:tcPr>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34"/>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tc>
      </w:tr>
      <w:tr w:rsidR="00415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526" w:type="dxa"/>
            <w:gridSpan w:val="2"/>
            <w:tcBorders>
              <w:top w:val="nil"/>
              <w:left w:val="nil"/>
              <w:bottom w:val="nil"/>
              <w:right w:val="nil"/>
            </w:tcBorders>
          </w:tcPr>
          <w:p w:rsidR="00415A88" w:rsidRDefault="00415A88">
            <w:pPr>
              <w:rPr>
                <w:sz w:val="28"/>
              </w:rPr>
            </w:pPr>
          </w:p>
        </w:tc>
        <w:tc>
          <w:tcPr>
            <w:tcW w:w="7809" w:type="dxa"/>
            <w:tcBorders>
              <w:top w:val="nil"/>
              <w:left w:val="nil"/>
              <w:bottom w:val="nil"/>
              <w:right w:val="nil"/>
            </w:tcBorders>
          </w:tcPr>
          <w:p w:rsidR="00415A88" w:rsidRDefault="00415A88">
            <w:pPr>
              <w:pStyle w:val="Textkrper"/>
              <w:spacing w:after="0" w:line="240" w:lineRule="auto"/>
              <w:rPr>
                <w:sz w:val="28"/>
              </w:rPr>
            </w:pPr>
            <w:r>
              <w:rPr>
                <w:sz w:val="28"/>
              </w:rPr>
              <w:t>Bewertung dieser Verwertungsart im Vergleich zum biologischen Abbau:</w:t>
            </w:r>
          </w:p>
          <w:p w:rsidR="00415A88" w:rsidRDefault="00415A88">
            <w:pPr>
              <w:pStyle w:val="Textkrper"/>
              <w:spacing w:after="0" w:line="240" w:lineRule="auto"/>
              <w:rPr>
                <w:sz w:val="28"/>
              </w:rPr>
            </w:pPr>
            <w:r>
              <w:rPr>
                <w:sz w:val="28"/>
              </w:rPr>
              <w:t>Dem biologischen Abbau ist der Vorzug zu geben.</w:t>
            </w:r>
          </w:p>
          <w:p w:rsidR="00415A88" w:rsidRDefault="00415A88">
            <w:pPr>
              <w:pStyle w:val="Textkrper"/>
              <w:spacing w:after="0" w:line="240" w:lineRule="auto"/>
              <w:ind w:left="183" w:hanging="183"/>
              <w:rPr>
                <w:sz w:val="28"/>
              </w:rPr>
            </w:pPr>
            <w:r>
              <w:rPr>
                <w:sz w:val="28"/>
              </w:rPr>
              <w:t>- Bakterien vermehren sich exponentiell und sind auf kleinstem Raum gut zu kultivieren. Damit kann die erforderliche Enzym-menge in kürzester Zeit kostengünstig gewonnen werden.</w:t>
            </w:r>
          </w:p>
          <w:p w:rsidR="00415A88" w:rsidRDefault="00415A88">
            <w:pPr>
              <w:pStyle w:val="Textkrper"/>
              <w:spacing w:after="0" w:line="240" w:lineRule="auto"/>
              <w:ind w:left="183" w:hanging="183"/>
              <w:rPr>
                <w:noProof/>
                <w:sz w:val="28"/>
              </w:rPr>
            </w:pPr>
            <w:r>
              <w:rPr>
                <w:sz w:val="28"/>
              </w:rPr>
              <w:t>- Bei der alkalischen Hydrolyse ist aus Gründen des Umwelt-schutzes die Verwendung von Natronlauge problematisch.</w:t>
            </w:r>
          </w:p>
        </w:tc>
        <w:tc>
          <w:tcPr>
            <w:tcW w:w="875" w:type="dxa"/>
            <w:tcBorders>
              <w:top w:val="nil"/>
              <w:left w:val="nil"/>
              <w:bottom w:val="nil"/>
              <w:right w:val="nil"/>
            </w:tcBorders>
          </w:tcPr>
          <w:p w:rsidR="00415A88" w:rsidRDefault="00415A88">
            <w:pPr>
              <w:pBdr>
                <w:bottom w:val="single" w:sz="12" w:space="1" w:color="auto"/>
              </w:pBdr>
              <w:rPr>
                <w:sz w:val="28"/>
              </w:rPr>
            </w:pPr>
            <w:r>
              <w:rPr>
                <w:sz w:val="28"/>
              </w:rPr>
              <w:t xml:space="preserve">  </w:t>
            </w:r>
          </w:p>
          <w:p w:rsidR="00415A88" w:rsidRDefault="00415A88">
            <w:pPr>
              <w:pBdr>
                <w:bottom w:val="single" w:sz="12" w:space="1" w:color="auto"/>
              </w:pBdr>
              <w:rPr>
                <w:sz w:val="28"/>
              </w:rPr>
            </w:pPr>
          </w:p>
          <w:p w:rsidR="00415A88" w:rsidRDefault="00415A88">
            <w:pPr>
              <w:pBdr>
                <w:bottom w:val="single" w:sz="12" w:space="1" w:color="auto"/>
              </w:pBdr>
              <w:rPr>
                <w:sz w:val="28"/>
              </w:rPr>
            </w:pPr>
          </w:p>
          <w:p w:rsidR="00415A88" w:rsidRDefault="00415A88">
            <w:pPr>
              <w:pBdr>
                <w:bottom w:val="single" w:sz="12" w:space="1" w:color="auto"/>
              </w:pBdr>
              <w:rPr>
                <w:sz w:val="28"/>
              </w:rPr>
            </w:pPr>
          </w:p>
          <w:p w:rsidR="00415A88" w:rsidRDefault="00415A88">
            <w:pPr>
              <w:pBdr>
                <w:bottom w:val="single" w:sz="12" w:space="1" w:color="auto"/>
              </w:pBdr>
              <w:rPr>
                <w:sz w:val="28"/>
              </w:rPr>
            </w:pPr>
          </w:p>
          <w:p w:rsidR="00415A88" w:rsidRDefault="00415A88">
            <w:pPr>
              <w:pBdr>
                <w:bottom w:val="single" w:sz="12" w:space="1" w:color="auto"/>
              </w:pBdr>
              <w:rPr>
                <w:sz w:val="28"/>
              </w:rPr>
            </w:pPr>
          </w:p>
          <w:p w:rsidR="00415A88" w:rsidRDefault="00415A88">
            <w:pPr>
              <w:pBdr>
                <w:bottom w:val="single" w:sz="12" w:space="1" w:color="auto"/>
              </w:pBdr>
              <w:rPr>
                <w:sz w:val="28"/>
              </w:rPr>
            </w:pPr>
            <w:r>
              <w:rPr>
                <w:sz w:val="28"/>
              </w:rPr>
              <w:t xml:space="preserve">  4 VP</w:t>
            </w:r>
          </w:p>
          <w:p w:rsidR="00415A88" w:rsidRDefault="00415A88">
            <w:pPr>
              <w:jc w:val="right"/>
              <w:rPr>
                <w:sz w:val="28"/>
              </w:rPr>
            </w:pPr>
            <w:r>
              <w:rPr>
                <w:sz w:val="28"/>
              </w:rPr>
              <w:t>20 VP</w:t>
            </w:r>
          </w:p>
        </w:tc>
      </w:tr>
      <w:tr w:rsidR="00415A88">
        <w:tblPrEx>
          <w:tblCellMar>
            <w:top w:w="0" w:type="dxa"/>
            <w:bottom w:w="0" w:type="dxa"/>
          </w:tblCellMar>
        </w:tblPrEx>
        <w:trPr>
          <w:trHeight w:val="342"/>
        </w:trPr>
        <w:tc>
          <w:tcPr>
            <w:tcW w:w="9210" w:type="dxa"/>
            <w:gridSpan w:val="4"/>
          </w:tcPr>
          <w:p w:rsidR="00415A88" w:rsidRDefault="00415A88">
            <w:pPr>
              <w:pStyle w:val="Textkrper"/>
              <w:spacing w:after="0" w:line="240" w:lineRule="auto"/>
              <w:rPr>
                <w:rFonts w:ascii="Arial" w:hAnsi="Arial"/>
                <w:b/>
                <w:bCs/>
                <w:sz w:val="28"/>
              </w:rPr>
            </w:pPr>
            <w:r>
              <w:rPr>
                <w:rFonts w:ascii="Arial" w:hAnsi="Arial"/>
                <w:b/>
                <w:bCs/>
                <w:sz w:val="24"/>
              </w:rPr>
              <w:lastRenderedPageBreak/>
              <w:br w:type="page"/>
            </w:r>
            <w:r>
              <w:rPr>
                <w:rFonts w:ascii="Arial" w:hAnsi="Arial"/>
                <w:b/>
                <w:bCs/>
                <w:sz w:val="28"/>
              </w:rPr>
              <w:t>Aufgabe IV</w:t>
            </w:r>
          </w:p>
          <w:p w:rsidR="00415A88" w:rsidRDefault="00415A88">
            <w:pPr>
              <w:pStyle w:val="Textkrper"/>
              <w:spacing w:after="0" w:line="240" w:lineRule="auto"/>
              <w:rPr>
                <w:rFonts w:ascii="Arial" w:hAnsi="Arial" w:cs="Arial"/>
                <w:b/>
                <w:bCs/>
                <w:sz w:val="28"/>
              </w:rPr>
            </w:pPr>
          </w:p>
        </w:tc>
      </w:tr>
      <w:tr w:rsidR="00415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526" w:type="dxa"/>
            <w:gridSpan w:val="2"/>
            <w:tcBorders>
              <w:top w:val="nil"/>
              <w:left w:val="nil"/>
              <w:bottom w:val="nil"/>
              <w:right w:val="nil"/>
            </w:tcBorders>
          </w:tcPr>
          <w:p w:rsidR="00415A88" w:rsidRDefault="00415A88">
            <w:pPr>
              <w:rPr>
                <w:sz w:val="28"/>
              </w:rPr>
            </w:pPr>
            <w:r>
              <w:rPr>
                <w:sz w:val="28"/>
              </w:rPr>
              <w:t>1.1</w:t>
            </w:r>
          </w:p>
        </w:tc>
        <w:tc>
          <w:tcPr>
            <w:tcW w:w="7809" w:type="dxa"/>
            <w:tcBorders>
              <w:top w:val="nil"/>
              <w:left w:val="nil"/>
              <w:bottom w:val="nil"/>
              <w:right w:val="nil"/>
            </w:tcBorders>
          </w:tcPr>
          <w:p w:rsidR="00415A88" w:rsidRDefault="00415A88">
            <w:pPr>
              <w:numPr>
                <w:ilvl w:val="0"/>
                <w:numId w:val="14"/>
              </w:numPr>
              <w:tabs>
                <w:tab w:val="clear" w:pos="743"/>
                <w:tab w:val="num" w:pos="325"/>
                <w:tab w:val="num" w:pos="570"/>
              </w:tabs>
              <w:ind w:left="608" w:hanging="585"/>
              <w:jc w:val="both"/>
              <w:rPr>
                <w:b/>
                <w:bCs/>
                <w:sz w:val="28"/>
                <w:u w:val="single"/>
              </w:rPr>
            </w:pPr>
            <w:r>
              <w:rPr>
                <w:sz w:val="28"/>
              </w:rPr>
              <w:t>ZnCO</w:t>
            </w:r>
            <w:r>
              <w:rPr>
                <w:sz w:val="28"/>
                <w:vertAlign w:val="subscript"/>
              </w:rPr>
              <w:t>3</w:t>
            </w:r>
            <w:r>
              <w:rPr>
                <w:sz w:val="28"/>
              </w:rPr>
              <w:t xml:space="preserve">       </w:t>
            </w:r>
            <w:r>
              <w:rPr>
                <w:sz w:val="6"/>
              </w:rPr>
              <w:t xml:space="preserve">      </w:t>
            </w:r>
            <w:r>
              <w:rPr>
                <w:rFonts w:ascii="Symbol" w:hAnsi="Symbol"/>
                <w:sz w:val="28"/>
              </w:rPr>
              <w:t></w:t>
            </w:r>
            <w:r>
              <w:rPr>
                <w:sz w:val="28"/>
              </w:rPr>
              <w:t xml:space="preserve">  ZnO + CO</w:t>
            </w:r>
            <w:r>
              <w:rPr>
                <w:sz w:val="28"/>
                <w:vertAlign w:val="subscript"/>
              </w:rPr>
              <w:t>2</w:t>
            </w:r>
          </w:p>
          <w:p w:rsidR="00415A88" w:rsidRDefault="00415A88">
            <w:pPr>
              <w:tabs>
                <w:tab w:val="left" w:pos="479"/>
              </w:tabs>
              <w:ind w:left="23"/>
              <w:jc w:val="both"/>
              <w:rPr>
                <w:sz w:val="28"/>
                <w:lang w:val="en-GB"/>
              </w:rPr>
            </w:pPr>
            <w:r>
              <w:rPr>
                <w:sz w:val="28"/>
              </w:rPr>
              <w:t xml:space="preserve">    </w:t>
            </w:r>
            <w:r>
              <w:rPr>
                <w:sz w:val="28"/>
                <w:lang w:val="en-GB"/>
              </w:rPr>
              <w:t xml:space="preserve">ZnO + C      </w:t>
            </w:r>
            <w:r>
              <w:rPr>
                <w:rFonts w:ascii="Symbol" w:hAnsi="Symbol"/>
                <w:sz w:val="28"/>
              </w:rPr>
              <w:t></w:t>
            </w:r>
            <w:r>
              <w:rPr>
                <w:sz w:val="28"/>
                <w:lang w:val="en-GB"/>
              </w:rPr>
              <w:t xml:space="preserve">  Zn + CO</w:t>
            </w:r>
          </w:p>
          <w:p w:rsidR="00415A88" w:rsidRDefault="00A556F6">
            <w:pPr>
              <w:tabs>
                <w:tab w:val="left" w:pos="479"/>
              </w:tabs>
              <w:ind w:left="23"/>
              <w:jc w:val="both"/>
              <w:rPr>
                <w:sz w:val="28"/>
                <w:vertAlign w:val="superscript"/>
                <w:lang w:val="en-GB"/>
              </w:rPr>
            </w:pPr>
            <w:r>
              <w:rPr>
                <w:noProof/>
              </w:rPr>
              <mc:AlternateContent>
                <mc:Choice Requires="wps">
                  <w:drawing>
                    <wp:anchor distT="0" distB="0" distL="114300" distR="114300" simplePos="0" relativeHeight="251780096" behindDoc="0" locked="0" layoutInCell="1" allowOverlap="1">
                      <wp:simplePos x="0" y="0"/>
                      <wp:positionH relativeFrom="column">
                        <wp:posOffset>172720</wp:posOffset>
                      </wp:positionH>
                      <wp:positionV relativeFrom="paragraph">
                        <wp:posOffset>-6350</wp:posOffset>
                      </wp:positionV>
                      <wp:extent cx="2352675" cy="0"/>
                      <wp:effectExtent l="0" t="0" r="0" b="0"/>
                      <wp:wrapNone/>
                      <wp:docPr id="16"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6B392" id="Line 132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5pt" to="198.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"/>
                  </w:pict>
                </mc:Fallback>
              </mc:AlternateContent>
            </w:r>
            <w:r w:rsidR="00415A88">
              <w:rPr>
                <w:sz w:val="28"/>
                <w:lang w:val="en-GB"/>
              </w:rPr>
              <w:t xml:space="preserve">    ZnCO</w:t>
            </w:r>
            <w:r w:rsidR="00415A88">
              <w:rPr>
                <w:sz w:val="28"/>
                <w:vertAlign w:val="subscript"/>
                <w:lang w:val="en-GB"/>
              </w:rPr>
              <w:t>3</w:t>
            </w:r>
            <w:r w:rsidR="00415A88">
              <w:rPr>
                <w:sz w:val="28"/>
                <w:lang w:val="en-GB"/>
              </w:rPr>
              <w:t xml:space="preserve"> + C  </w:t>
            </w:r>
            <w:r w:rsidR="00415A88">
              <w:rPr>
                <w:rFonts w:ascii="Symbol" w:hAnsi="Symbol"/>
                <w:sz w:val="28"/>
              </w:rPr>
              <w:t></w:t>
            </w:r>
            <w:r w:rsidR="00415A88">
              <w:rPr>
                <w:sz w:val="28"/>
                <w:lang w:val="en-GB"/>
              </w:rPr>
              <w:t xml:space="preserve">  Zn + CO + CO</w:t>
            </w:r>
            <w:r w:rsidR="00415A88">
              <w:rPr>
                <w:sz w:val="28"/>
                <w:vertAlign w:val="subscript"/>
                <w:lang w:val="en-GB"/>
              </w:rPr>
              <w:t>2</w:t>
            </w:r>
          </w:p>
          <w:p w:rsidR="00415A88" w:rsidRDefault="00415A88">
            <w:pPr>
              <w:tabs>
                <w:tab w:val="left" w:pos="479"/>
              </w:tabs>
              <w:ind w:left="23"/>
              <w:jc w:val="both"/>
              <w:rPr>
                <w:sz w:val="6"/>
                <w:lang w:val="en-GB"/>
              </w:rPr>
            </w:pPr>
          </w:p>
          <w:p w:rsidR="00415A88" w:rsidRDefault="00415A88">
            <w:pPr>
              <w:numPr>
                <w:ilvl w:val="0"/>
                <w:numId w:val="14"/>
              </w:numPr>
              <w:tabs>
                <w:tab w:val="clear" w:pos="743"/>
                <w:tab w:val="num" w:pos="325"/>
                <w:tab w:val="num" w:pos="570"/>
              </w:tabs>
              <w:ind w:hanging="720"/>
              <w:jc w:val="both"/>
              <w:rPr>
                <w:sz w:val="28"/>
                <w:lang w:val="en-GB"/>
              </w:rPr>
            </w:pPr>
            <w:r>
              <w:rPr>
                <w:sz w:val="28"/>
                <w:lang w:val="en-GB"/>
              </w:rPr>
              <w:t xml:space="preserve">M(Zn)       </w:t>
            </w:r>
            <w:r>
              <w:rPr>
                <w:sz w:val="6"/>
                <w:lang w:val="en-GB"/>
              </w:rPr>
              <w:t xml:space="preserve">  </w:t>
            </w:r>
            <w:r>
              <w:rPr>
                <w:sz w:val="28"/>
                <w:lang w:val="en-GB"/>
              </w:rPr>
              <w:t xml:space="preserve">= 65,4 g </w:t>
            </w:r>
          </w:p>
          <w:p w:rsidR="00415A88" w:rsidRDefault="00415A88">
            <w:pPr>
              <w:tabs>
                <w:tab w:val="left" w:pos="479"/>
              </w:tabs>
              <w:ind w:left="23"/>
              <w:jc w:val="both"/>
              <w:rPr>
                <w:sz w:val="28"/>
                <w:lang w:val="en-GB"/>
              </w:rPr>
            </w:pPr>
            <w:r>
              <w:rPr>
                <w:sz w:val="28"/>
                <w:lang w:val="en-GB"/>
              </w:rPr>
              <w:t xml:space="preserve">    M(ZnCO</w:t>
            </w:r>
            <w:r>
              <w:rPr>
                <w:sz w:val="28"/>
                <w:vertAlign w:val="subscript"/>
                <w:lang w:val="en-GB"/>
              </w:rPr>
              <w:t>3</w:t>
            </w:r>
            <w:r>
              <w:rPr>
                <w:sz w:val="28"/>
                <w:lang w:val="en-GB"/>
              </w:rPr>
              <w:t>) = 65,4 g + 12,0 g + 48,0 g = 125,4 g</w:t>
            </w:r>
          </w:p>
          <w:p w:rsidR="00415A88" w:rsidRDefault="00415A88">
            <w:pPr>
              <w:tabs>
                <w:tab w:val="left" w:pos="479"/>
              </w:tabs>
              <w:ind w:left="23"/>
              <w:jc w:val="both"/>
              <w:rPr>
                <w:sz w:val="6"/>
                <w:lang w:val="en-GB"/>
              </w:rPr>
            </w:pPr>
          </w:p>
          <w:p w:rsidR="00415A88" w:rsidRDefault="00415A88">
            <w:pPr>
              <w:tabs>
                <w:tab w:val="left" w:pos="479"/>
              </w:tabs>
              <w:ind w:left="23"/>
              <w:jc w:val="both"/>
              <w:rPr>
                <w:i/>
                <w:iCs/>
                <w:sz w:val="28"/>
              </w:rPr>
            </w:pPr>
            <w:r>
              <w:rPr>
                <w:sz w:val="28"/>
                <w:lang w:val="en-GB"/>
              </w:rPr>
              <w:t xml:space="preserve">    </w:t>
            </w:r>
            <w:r>
              <w:rPr>
                <w:i/>
                <w:iCs/>
                <w:sz w:val="28"/>
              </w:rPr>
              <w:t>Dreisatz (oder Verhältnisgleichung):</w:t>
            </w:r>
          </w:p>
          <w:p w:rsidR="00415A88" w:rsidRDefault="00415A88">
            <w:pPr>
              <w:tabs>
                <w:tab w:val="left" w:pos="479"/>
              </w:tabs>
              <w:ind w:left="23"/>
              <w:jc w:val="both"/>
              <w:rPr>
                <w:sz w:val="28"/>
              </w:rPr>
            </w:pPr>
            <w:r>
              <w:rPr>
                <w:sz w:val="28"/>
              </w:rPr>
              <w:t xml:space="preserve">    125,4 g ZnCO</w:t>
            </w:r>
            <w:r>
              <w:rPr>
                <w:sz w:val="28"/>
                <w:vertAlign w:val="subscript"/>
              </w:rPr>
              <w:t>3</w:t>
            </w:r>
            <w:r>
              <w:rPr>
                <w:sz w:val="28"/>
              </w:rPr>
              <w:t xml:space="preserve"> liefern 65,4 g Zn.</w:t>
            </w:r>
          </w:p>
          <w:p w:rsidR="00415A88" w:rsidRDefault="00415A88">
            <w:pPr>
              <w:tabs>
                <w:tab w:val="left" w:pos="479"/>
              </w:tabs>
              <w:ind w:left="23"/>
              <w:jc w:val="both"/>
              <w:rPr>
                <w:sz w:val="28"/>
              </w:rPr>
            </w:pPr>
            <w:r>
              <w:rPr>
                <w:sz w:val="28"/>
              </w:rPr>
              <w:t xml:space="preserve">    125,4 t </w:t>
            </w:r>
            <w:r>
              <w:rPr>
                <w:sz w:val="6"/>
              </w:rPr>
              <w:t xml:space="preserve">   </w:t>
            </w:r>
            <w:r>
              <w:rPr>
                <w:sz w:val="28"/>
              </w:rPr>
              <w:t>ZnCO</w:t>
            </w:r>
            <w:r>
              <w:rPr>
                <w:sz w:val="28"/>
                <w:vertAlign w:val="subscript"/>
              </w:rPr>
              <w:t>3</w:t>
            </w:r>
            <w:r>
              <w:rPr>
                <w:sz w:val="28"/>
                <w:vertAlign w:val="superscript"/>
              </w:rPr>
              <w:t xml:space="preserve">  </w:t>
            </w:r>
            <w:r>
              <w:rPr>
                <w:sz w:val="28"/>
              </w:rPr>
              <w:t>liefern 65,4 t  Zn.</w:t>
            </w:r>
          </w:p>
          <w:p w:rsidR="00415A88" w:rsidRDefault="00415A88">
            <w:pPr>
              <w:tabs>
                <w:tab w:val="left" w:pos="479"/>
              </w:tabs>
              <w:ind w:left="23"/>
              <w:jc w:val="both"/>
              <w:rPr>
                <w:sz w:val="28"/>
              </w:rPr>
            </w:pPr>
            <w:r>
              <w:rPr>
                <w:sz w:val="28"/>
              </w:rPr>
              <w:t xml:space="preserve">    1 t ZnCO</w:t>
            </w:r>
            <w:r>
              <w:rPr>
                <w:sz w:val="28"/>
                <w:vertAlign w:val="subscript"/>
              </w:rPr>
              <w:t>3</w:t>
            </w:r>
            <w:r>
              <w:rPr>
                <w:sz w:val="28"/>
              </w:rPr>
              <w:t xml:space="preserve"> liefert (65,4/125,4) t Zn = 0,5215 t Zn = </w:t>
            </w:r>
            <w:r>
              <w:rPr>
                <w:sz w:val="28"/>
                <w:u w:val="double"/>
              </w:rPr>
              <w:t>521,5 kg Zn</w:t>
            </w:r>
            <w:r>
              <w:rPr>
                <w:sz w:val="28"/>
              </w:rPr>
              <w:t>.</w:t>
            </w:r>
          </w:p>
          <w:p w:rsidR="00415A88" w:rsidRDefault="00415A88">
            <w:pPr>
              <w:tabs>
                <w:tab w:val="left" w:pos="479"/>
              </w:tabs>
              <w:ind w:left="23"/>
              <w:jc w:val="both"/>
              <w:rPr>
                <w:sz w:val="6"/>
              </w:rPr>
            </w:pPr>
          </w:p>
          <w:p w:rsidR="00415A88" w:rsidRDefault="00415A88">
            <w:pPr>
              <w:tabs>
                <w:tab w:val="left" w:pos="479"/>
              </w:tabs>
              <w:ind w:left="23"/>
              <w:jc w:val="both"/>
              <w:rPr>
                <w:i/>
                <w:iCs/>
                <w:sz w:val="28"/>
              </w:rPr>
            </w:pPr>
            <w:r>
              <w:rPr>
                <w:sz w:val="28"/>
              </w:rPr>
              <w:t xml:space="preserve">    </w:t>
            </w:r>
            <w:r>
              <w:rPr>
                <w:i/>
                <w:iCs/>
                <w:sz w:val="28"/>
              </w:rPr>
              <w:t>Alternativ:</w:t>
            </w:r>
          </w:p>
          <w:p w:rsidR="00415A88" w:rsidRDefault="00A556F6">
            <w:pPr>
              <w:tabs>
                <w:tab w:val="left" w:pos="479"/>
              </w:tabs>
              <w:ind w:left="23"/>
              <w:jc w:val="both"/>
              <w:rPr>
                <w:sz w:val="28"/>
              </w:rPr>
            </w:pPr>
            <w:r>
              <w:rPr>
                <w:noProof/>
              </w:rPr>
              <mc:AlternateContent>
                <mc:Choice Requires="wps">
                  <w:drawing>
                    <wp:anchor distT="0" distB="0" distL="114300" distR="114300" simplePos="0" relativeHeight="251784192" behindDoc="1" locked="0" layoutInCell="1" allowOverlap="1">
                      <wp:simplePos x="0" y="0"/>
                      <wp:positionH relativeFrom="column">
                        <wp:posOffset>2359660</wp:posOffset>
                      </wp:positionH>
                      <wp:positionV relativeFrom="paragraph">
                        <wp:posOffset>57785</wp:posOffset>
                      </wp:positionV>
                      <wp:extent cx="325755" cy="342900"/>
                      <wp:effectExtent l="0" t="0" r="0" b="0"/>
                      <wp:wrapNone/>
                      <wp:docPr id="15"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A88" w:rsidRDefault="00415A8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1" o:spid="_x0000_s1030" type="#_x0000_t202" style="position:absolute;left:0;text-align:left;margin-left:185.8pt;margin-top:4.55pt;width:25.65pt;height:27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" stroked="f">
                      <v:textbox>
                        <w:txbxContent>
                          <w:p w:rsidR="00415A88" w:rsidRDefault="00415A88">
                            <w:r>
                              <w:t>=</w:t>
                            </w:r>
                          </w:p>
                        </w:txbxContent>
                      </v:textbox>
                    </v:shape>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109855</wp:posOffset>
                      </wp:positionH>
                      <wp:positionV relativeFrom="paragraph">
                        <wp:posOffset>71755</wp:posOffset>
                      </wp:positionV>
                      <wp:extent cx="832485" cy="342900"/>
                      <wp:effectExtent l="0" t="0" r="0" b="0"/>
                      <wp:wrapNone/>
                      <wp:docPr id="14"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A88" w:rsidRDefault="00415A88">
                                  <w:pPr>
                                    <w:rPr>
                                      <w:sz w:val="28"/>
                                    </w:rPr>
                                  </w:pPr>
                                  <w:r>
                                    <w:rPr>
                                      <w:sz w:val="28"/>
                                    </w:rPr>
                                    <w:t>m(Zn)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0" o:spid="_x0000_s1031" type="#_x0000_t202" style="position:absolute;left:0;text-align:left;margin-left:8.65pt;margin-top:5.65pt;width:65.55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" stroked="f">
                      <v:textbox>
                        <w:txbxContent>
                          <w:p w:rsidR="00415A88" w:rsidRDefault="00415A88">
                            <w:pPr>
                              <w:rPr>
                                <w:sz w:val="28"/>
                              </w:rPr>
                            </w:pPr>
                            <w:r>
                              <w:rPr>
                                <w:sz w:val="28"/>
                              </w:rPr>
                              <w:t>m(Zn)  =</w:t>
                            </w:r>
                          </w:p>
                        </w:txbxContent>
                      </v:textbox>
                    </v:shape>
                  </w:pict>
                </mc:Fallback>
              </mc:AlternateContent>
            </w:r>
            <w:r w:rsidR="00415A88">
              <w:rPr>
                <w:sz w:val="28"/>
              </w:rPr>
              <w:t xml:space="preserve">                     m(ZnCO</w:t>
            </w:r>
            <w:r w:rsidR="00415A88">
              <w:rPr>
                <w:sz w:val="28"/>
                <w:vertAlign w:val="subscript"/>
              </w:rPr>
              <w:t>3</w:t>
            </w:r>
            <w:r w:rsidR="00415A88">
              <w:rPr>
                <w:sz w:val="28"/>
              </w:rPr>
              <w:t>) · M(Zn)         10</w:t>
            </w:r>
            <w:r w:rsidR="00415A88">
              <w:rPr>
                <w:sz w:val="28"/>
                <w:vertAlign w:val="superscript"/>
              </w:rPr>
              <w:t>6</w:t>
            </w:r>
            <w:r w:rsidR="00415A88">
              <w:rPr>
                <w:sz w:val="28"/>
              </w:rPr>
              <w:t xml:space="preserve"> g · 65,4 g·mol</w:t>
            </w:r>
            <w:r w:rsidR="00415A88">
              <w:rPr>
                <w:sz w:val="28"/>
                <w:vertAlign w:val="superscript"/>
              </w:rPr>
              <w:t>-1</w:t>
            </w:r>
          </w:p>
          <w:p w:rsidR="00415A88" w:rsidRDefault="00A556F6">
            <w:pPr>
              <w:tabs>
                <w:tab w:val="left" w:pos="479"/>
              </w:tabs>
              <w:ind w:left="23"/>
              <w:jc w:val="both"/>
              <w:rPr>
                <w:sz w:val="28"/>
              </w:rPr>
            </w:pPr>
            <w:r>
              <w:rPr>
                <w:noProof/>
              </w:rPr>
              <mc:AlternateContent>
                <mc:Choice Requires="wps">
                  <w:drawing>
                    <wp:anchor distT="0" distB="0" distL="114300" distR="114300" simplePos="0" relativeHeight="251781120" behindDoc="0" locked="0" layoutInCell="1" allowOverlap="1">
                      <wp:simplePos x="0" y="0"/>
                      <wp:positionH relativeFrom="column">
                        <wp:posOffset>929005</wp:posOffset>
                      </wp:positionH>
                      <wp:positionV relativeFrom="paragraph">
                        <wp:posOffset>-3810</wp:posOffset>
                      </wp:positionV>
                      <wp:extent cx="1375410" cy="0"/>
                      <wp:effectExtent l="0" t="0" r="0" b="0"/>
                      <wp:wrapNone/>
                      <wp:docPr id="13" name="Lin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5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42240" id="Line 1328"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5pt,-.3pt" to="181.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6M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"/>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2675890</wp:posOffset>
                      </wp:positionH>
                      <wp:positionV relativeFrom="paragraph">
                        <wp:posOffset>-3810</wp:posOffset>
                      </wp:positionV>
                      <wp:extent cx="1411605" cy="0"/>
                      <wp:effectExtent l="0" t="0" r="0" b="0"/>
                      <wp:wrapNone/>
                      <wp:docPr id="12" name="Lin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F9D37" id="Line 1329"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3pt" to="321.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KN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"/>
                  </w:pict>
                </mc:Fallback>
              </mc:AlternateContent>
            </w:r>
            <w:r w:rsidR="00415A88">
              <w:rPr>
                <w:sz w:val="28"/>
              </w:rPr>
              <w:t xml:space="preserve">                     </w:t>
            </w:r>
            <w:r w:rsidR="00415A88">
              <w:rPr>
                <w:sz w:val="28"/>
                <w:vertAlign w:val="superscript"/>
              </w:rPr>
              <w:t xml:space="preserve">          </w:t>
            </w:r>
            <w:r w:rsidR="00415A88">
              <w:rPr>
                <w:sz w:val="28"/>
              </w:rPr>
              <w:t>m(ZnCO</w:t>
            </w:r>
            <w:r w:rsidR="00415A88">
              <w:rPr>
                <w:sz w:val="28"/>
                <w:vertAlign w:val="subscript"/>
              </w:rPr>
              <w:t>3</w:t>
            </w:r>
            <w:r w:rsidR="00415A88">
              <w:rPr>
                <w:sz w:val="28"/>
              </w:rPr>
              <w:t>)</w:t>
            </w:r>
            <w:r w:rsidR="00415A88">
              <w:rPr>
                <w:sz w:val="28"/>
                <w:vertAlign w:val="superscript"/>
              </w:rPr>
              <w:t xml:space="preserve">    </w:t>
            </w:r>
            <w:r w:rsidR="00415A88">
              <w:rPr>
                <w:sz w:val="28"/>
              </w:rPr>
              <w:t xml:space="preserve">                   125,4 g·mol</w:t>
            </w:r>
            <w:r w:rsidR="00415A88">
              <w:rPr>
                <w:sz w:val="28"/>
                <w:vertAlign w:val="superscript"/>
              </w:rPr>
              <w:t>-1</w:t>
            </w:r>
          </w:p>
          <w:p w:rsidR="00415A88" w:rsidRDefault="00415A88">
            <w:pPr>
              <w:tabs>
                <w:tab w:val="left" w:pos="479"/>
              </w:tabs>
              <w:ind w:left="23"/>
              <w:jc w:val="both"/>
              <w:rPr>
                <w:sz w:val="28"/>
                <w:u w:val="double"/>
                <w:lang w:val="pt-PT"/>
              </w:rPr>
            </w:pPr>
            <w:r>
              <w:rPr>
                <w:sz w:val="28"/>
              </w:rPr>
              <w:t xml:space="preserve">                </w:t>
            </w:r>
            <w:r>
              <w:rPr>
                <w:sz w:val="6"/>
              </w:rPr>
              <w:t xml:space="preserve">  </w:t>
            </w:r>
            <w:r>
              <w:rPr>
                <w:sz w:val="28"/>
                <w:lang w:val="pt-PT"/>
              </w:rPr>
              <w:t xml:space="preserve">=  </w:t>
            </w:r>
            <w:r>
              <w:rPr>
                <w:sz w:val="28"/>
                <w:u w:val="double"/>
                <w:lang w:val="pt-PT"/>
              </w:rPr>
              <w:t>521,5 kg</w:t>
            </w:r>
          </w:p>
          <w:p w:rsidR="00415A88" w:rsidRDefault="00415A88">
            <w:pPr>
              <w:tabs>
                <w:tab w:val="left" w:pos="479"/>
              </w:tabs>
              <w:ind w:left="23"/>
              <w:jc w:val="both"/>
              <w:rPr>
                <w:sz w:val="28"/>
                <w:u w:val="double"/>
                <w:lang w:val="pt-PT"/>
              </w:rPr>
            </w:pPr>
          </w:p>
        </w:tc>
        <w:tc>
          <w:tcPr>
            <w:tcW w:w="875" w:type="dxa"/>
            <w:tcBorders>
              <w:top w:val="nil"/>
              <w:left w:val="nil"/>
              <w:bottom w:val="nil"/>
              <w:right w:val="nil"/>
            </w:tcBorders>
          </w:tcPr>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28"/>
                <w:lang w:val="pt-PT"/>
              </w:rPr>
            </w:pPr>
          </w:p>
          <w:p w:rsidR="00415A88" w:rsidRDefault="00415A88">
            <w:pPr>
              <w:jc w:val="right"/>
              <w:rPr>
                <w:sz w:val="54"/>
                <w:lang w:val="pt-PT"/>
              </w:rPr>
            </w:pPr>
          </w:p>
          <w:p w:rsidR="00415A88" w:rsidRDefault="00415A88">
            <w:pPr>
              <w:rPr>
                <w:sz w:val="28"/>
                <w:lang w:val="pt-PT"/>
              </w:rPr>
            </w:pPr>
            <w:r>
              <w:rPr>
                <w:sz w:val="28"/>
                <w:lang w:val="pt-PT"/>
              </w:rPr>
              <w:t xml:space="preserve">  3 VP</w:t>
            </w:r>
          </w:p>
        </w:tc>
      </w:tr>
      <w:tr w:rsidR="00415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526" w:type="dxa"/>
            <w:gridSpan w:val="2"/>
            <w:tcBorders>
              <w:top w:val="nil"/>
              <w:left w:val="nil"/>
              <w:bottom w:val="nil"/>
              <w:right w:val="nil"/>
            </w:tcBorders>
          </w:tcPr>
          <w:p w:rsidR="00415A88" w:rsidRDefault="00415A88">
            <w:pPr>
              <w:rPr>
                <w:sz w:val="28"/>
                <w:lang w:val="it-IT"/>
              </w:rPr>
            </w:pPr>
            <w:r>
              <w:rPr>
                <w:sz w:val="28"/>
                <w:lang w:val="it-IT"/>
              </w:rPr>
              <w:t>1.2</w:t>
            </w:r>
          </w:p>
        </w:tc>
        <w:tc>
          <w:tcPr>
            <w:tcW w:w="7809" w:type="dxa"/>
            <w:tcBorders>
              <w:top w:val="nil"/>
              <w:left w:val="nil"/>
              <w:bottom w:val="nil"/>
              <w:right w:val="nil"/>
            </w:tcBorders>
          </w:tcPr>
          <w:p w:rsidR="00415A88" w:rsidRDefault="00415A88">
            <w:pPr>
              <w:numPr>
                <w:ilvl w:val="0"/>
                <w:numId w:val="14"/>
              </w:numPr>
              <w:tabs>
                <w:tab w:val="left" w:pos="325"/>
                <w:tab w:val="num" w:pos="570"/>
              </w:tabs>
              <w:ind w:hanging="720"/>
              <w:jc w:val="both"/>
              <w:rPr>
                <w:sz w:val="28"/>
                <w:lang w:val="it-IT"/>
              </w:rPr>
            </w:pPr>
            <w:r>
              <w:rPr>
                <w:sz w:val="28"/>
                <w:lang w:val="it-IT"/>
              </w:rPr>
              <w:t xml:space="preserve">a)   </w:t>
            </w:r>
            <w:r>
              <w:rPr>
                <w:sz w:val="28"/>
              </w:rPr>
              <w:sym w:font="Symbol" w:char="F0B1"/>
            </w:r>
            <w:r>
              <w:rPr>
                <w:sz w:val="28"/>
                <w:lang w:val="it-IT"/>
              </w:rPr>
              <w:t xml:space="preserve">0          +I                      +II                  </w:t>
            </w:r>
            <w:r>
              <w:rPr>
                <w:sz w:val="28"/>
              </w:rPr>
              <w:sym w:font="Symbol" w:char="F0B1"/>
            </w:r>
            <w:r>
              <w:rPr>
                <w:sz w:val="28"/>
                <w:lang w:val="it-IT"/>
              </w:rPr>
              <w:t>0</w:t>
            </w:r>
          </w:p>
          <w:p w:rsidR="00415A88" w:rsidRDefault="00415A88">
            <w:pPr>
              <w:tabs>
                <w:tab w:val="left" w:pos="479"/>
              </w:tabs>
              <w:ind w:left="743"/>
              <w:jc w:val="both"/>
              <w:rPr>
                <w:sz w:val="28"/>
                <w:lang w:val="pt-PT"/>
              </w:rPr>
            </w:pPr>
            <w:r>
              <w:rPr>
                <w:sz w:val="28"/>
                <w:lang w:val="pt-PT"/>
              </w:rPr>
              <w:t>Zn(s) + H</w:t>
            </w:r>
            <w:r>
              <w:rPr>
                <w:sz w:val="28"/>
                <w:vertAlign w:val="subscript"/>
                <w:lang w:val="pt-PT"/>
              </w:rPr>
              <w:t>2</w:t>
            </w:r>
            <w:r>
              <w:rPr>
                <w:sz w:val="28"/>
                <w:lang w:val="pt-PT"/>
              </w:rPr>
              <w:t>SO</w:t>
            </w:r>
            <w:r>
              <w:rPr>
                <w:sz w:val="28"/>
                <w:vertAlign w:val="subscript"/>
                <w:lang w:val="pt-PT"/>
              </w:rPr>
              <w:t>4</w:t>
            </w:r>
            <w:r>
              <w:rPr>
                <w:sz w:val="28"/>
                <w:lang w:val="pt-PT"/>
              </w:rPr>
              <w:t xml:space="preserve">(aq.) </w:t>
            </w:r>
            <w:r>
              <w:rPr>
                <w:rFonts w:ascii="Symbol" w:hAnsi="Symbol"/>
                <w:sz w:val="28"/>
              </w:rPr>
              <w:t></w:t>
            </w:r>
            <w:r>
              <w:rPr>
                <w:sz w:val="28"/>
                <w:lang w:val="pt-PT"/>
              </w:rPr>
              <w:t xml:space="preserve"> ZnSO</w:t>
            </w:r>
            <w:r>
              <w:rPr>
                <w:sz w:val="28"/>
                <w:vertAlign w:val="subscript"/>
                <w:lang w:val="pt-PT"/>
              </w:rPr>
              <w:t>4</w:t>
            </w:r>
            <w:r>
              <w:rPr>
                <w:sz w:val="28"/>
                <w:lang w:val="pt-PT"/>
              </w:rPr>
              <w:t>(aq.) + H</w:t>
            </w:r>
            <w:r>
              <w:rPr>
                <w:sz w:val="28"/>
                <w:vertAlign w:val="subscript"/>
                <w:lang w:val="pt-PT"/>
              </w:rPr>
              <w:t>2</w:t>
            </w:r>
            <w:r>
              <w:rPr>
                <w:sz w:val="28"/>
                <w:lang w:val="pt-PT"/>
              </w:rPr>
              <w:t>(g)</w:t>
            </w:r>
          </w:p>
          <w:p w:rsidR="00415A88" w:rsidRDefault="00415A88">
            <w:pPr>
              <w:tabs>
                <w:tab w:val="left" w:pos="479"/>
              </w:tabs>
              <w:ind w:left="743"/>
              <w:jc w:val="both"/>
              <w:rPr>
                <w:sz w:val="28"/>
              </w:rPr>
            </w:pPr>
            <w:r>
              <w:rPr>
                <w:sz w:val="28"/>
              </w:rPr>
              <w:t>Zn(</w:t>
            </w:r>
            <w:r>
              <w:rPr>
                <w:sz w:val="28"/>
              </w:rPr>
              <w:sym w:font="Symbol" w:char="F0B1"/>
            </w:r>
            <w:r>
              <w:rPr>
                <w:sz w:val="28"/>
              </w:rPr>
              <w:t>0) wird oxidiert zu Zn</w:t>
            </w:r>
            <w:r>
              <w:rPr>
                <w:sz w:val="28"/>
                <w:vertAlign w:val="superscript"/>
              </w:rPr>
              <w:t>2+</w:t>
            </w:r>
            <w:r>
              <w:rPr>
                <w:sz w:val="28"/>
              </w:rPr>
              <w:t>, H</w:t>
            </w:r>
            <w:r>
              <w:rPr>
                <w:sz w:val="28"/>
                <w:vertAlign w:val="superscript"/>
              </w:rPr>
              <w:t>+</w:t>
            </w:r>
            <w:r>
              <w:rPr>
                <w:sz w:val="28"/>
              </w:rPr>
              <w:t xml:space="preserve"> wird reduziert zu H</w:t>
            </w:r>
            <w:r>
              <w:rPr>
                <w:sz w:val="28"/>
                <w:vertAlign w:val="subscript"/>
              </w:rPr>
              <w:t>2</w:t>
            </w:r>
            <w:r>
              <w:rPr>
                <w:sz w:val="28"/>
              </w:rPr>
              <w:t>(</w:t>
            </w:r>
            <w:r>
              <w:rPr>
                <w:sz w:val="28"/>
              </w:rPr>
              <w:sym w:font="Symbol" w:char="F0B1"/>
            </w:r>
            <w:r>
              <w:rPr>
                <w:sz w:val="28"/>
              </w:rPr>
              <w:t>0)</w:t>
            </w:r>
          </w:p>
          <w:p w:rsidR="00415A88" w:rsidRDefault="00415A88">
            <w:pPr>
              <w:tabs>
                <w:tab w:val="left" w:pos="479"/>
              </w:tabs>
              <w:ind w:left="743"/>
              <w:jc w:val="both"/>
              <w:rPr>
                <w:sz w:val="28"/>
              </w:rPr>
            </w:pPr>
            <w:r>
              <w:rPr>
                <w:rFonts w:ascii="Symbol" w:hAnsi="Symbol"/>
                <w:sz w:val="28"/>
                <w:lang w:val="it-IT"/>
              </w:rPr>
              <w:t></w:t>
            </w:r>
            <w:r>
              <w:rPr>
                <w:sz w:val="28"/>
              </w:rPr>
              <w:t xml:space="preserve"> </w:t>
            </w:r>
            <w:r>
              <w:rPr>
                <w:sz w:val="28"/>
                <w:u w:val="single"/>
              </w:rPr>
              <w:t>Redoxreaktion</w:t>
            </w:r>
            <w:r>
              <w:rPr>
                <w:sz w:val="28"/>
              </w:rPr>
              <w:t>.</w:t>
            </w:r>
          </w:p>
          <w:p w:rsidR="00415A88" w:rsidRDefault="00415A88">
            <w:pPr>
              <w:numPr>
                <w:ilvl w:val="0"/>
                <w:numId w:val="21"/>
              </w:numPr>
              <w:tabs>
                <w:tab w:val="left" w:pos="479"/>
              </w:tabs>
              <w:jc w:val="both"/>
              <w:rPr>
                <w:sz w:val="28"/>
              </w:rPr>
            </w:pPr>
            <w:r>
              <w:rPr>
                <w:sz w:val="28"/>
              </w:rPr>
              <w:t xml:space="preserve">ZnO(aq.) </w:t>
            </w:r>
            <w:r>
              <w:rPr>
                <w:sz w:val="28"/>
                <w:lang w:val="pt-PT"/>
              </w:rPr>
              <w:t>+ H</w:t>
            </w:r>
            <w:r>
              <w:rPr>
                <w:sz w:val="28"/>
                <w:vertAlign w:val="subscript"/>
                <w:lang w:val="pt-PT"/>
              </w:rPr>
              <w:t>2</w:t>
            </w:r>
            <w:r>
              <w:rPr>
                <w:sz w:val="28"/>
                <w:lang w:val="pt-PT"/>
              </w:rPr>
              <w:t>SO</w:t>
            </w:r>
            <w:r>
              <w:rPr>
                <w:sz w:val="28"/>
                <w:vertAlign w:val="subscript"/>
                <w:lang w:val="pt-PT"/>
              </w:rPr>
              <w:t>4</w:t>
            </w:r>
            <w:r>
              <w:rPr>
                <w:sz w:val="28"/>
                <w:lang w:val="pt-PT"/>
              </w:rPr>
              <w:t xml:space="preserve">(aq.) </w:t>
            </w:r>
            <w:r>
              <w:rPr>
                <w:rFonts w:ascii="Symbol" w:hAnsi="Symbol"/>
                <w:sz w:val="28"/>
                <w:lang w:val="it-IT"/>
              </w:rPr>
              <w:t></w:t>
            </w:r>
            <w:r>
              <w:rPr>
                <w:sz w:val="28"/>
                <w:lang w:val="pt-PT"/>
              </w:rPr>
              <w:t xml:space="preserve"> ZnSO</w:t>
            </w:r>
            <w:r>
              <w:rPr>
                <w:sz w:val="28"/>
                <w:vertAlign w:val="subscript"/>
                <w:lang w:val="pt-PT"/>
              </w:rPr>
              <w:t>4</w:t>
            </w:r>
            <w:r>
              <w:rPr>
                <w:sz w:val="28"/>
                <w:lang w:val="pt-PT"/>
              </w:rPr>
              <w:t xml:space="preserve">(aq.) </w:t>
            </w:r>
            <w:r>
              <w:rPr>
                <w:sz w:val="28"/>
              </w:rPr>
              <w:t>+ H</w:t>
            </w:r>
            <w:r>
              <w:rPr>
                <w:sz w:val="28"/>
                <w:vertAlign w:val="subscript"/>
              </w:rPr>
              <w:t>2</w:t>
            </w:r>
            <w:r>
              <w:rPr>
                <w:sz w:val="28"/>
              </w:rPr>
              <w:t>O(l)</w:t>
            </w:r>
          </w:p>
          <w:p w:rsidR="00415A88" w:rsidRDefault="00415A88">
            <w:pPr>
              <w:tabs>
                <w:tab w:val="left" w:pos="479"/>
              </w:tabs>
              <w:ind w:left="720"/>
              <w:rPr>
                <w:sz w:val="28"/>
              </w:rPr>
            </w:pPr>
            <w:r>
              <w:rPr>
                <w:sz w:val="28"/>
              </w:rPr>
              <w:t>Auf O</w:t>
            </w:r>
            <w:r>
              <w:rPr>
                <w:sz w:val="28"/>
                <w:vertAlign w:val="superscript"/>
              </w:rPr>
              <w:t>2-</w:t>
            </w:r>
            <w:r>
              <w:rPr>
                <w:sz w:val="28"/>
              </w:rPr>
              <w:t xml:space="preserve"> (Protonenakzeptor!) werden von H</w:t>
            </w:r>
            <w:r>
              <w:rPr>
                <w:sz w:val="28"/>
                <w:vertAlign w:val="subscript"/>
              </w:rPr>
              <w:t>2</w:t>
            </w:r>
            <w:r>
              <w:rPr>
                <w:sz w:val="28"/>
              </w:rPr>
              <w:t>SO</w:t>
            </w:r>
            <w:r>
              <w:rPr>
                <w:sz w:val="28"/>
                <w:vertAlign w:val="subscript"/>
              </w:rPr>
              <w:t>4</w:t>
            </w:r>
            <w:r>
              <w:rPr>
                <w:sz w:val="28"/>
              </w:rPr>
              <w:t xml:space="preserve"> (Protonendonator!) 2 H</w:t>
            </w:r>
            <w:r>
              <w:rPr>
                <w:sz w:val="28"/>
                <w:vertAlign w:val="superscript"/>
              </w:rPr>
              <w:t>+</w:t>
            </w:r>
            <w:r>
              <w:rPr>
                <w:sz w:val="28"/>
              </w:rPr>
              <w:t xml:space="preserve"> übertragen </w:t>
            </w:r>
            <w:r>
              <w:rPr>
                <w:rFonts w:ascii="Symbol" w:hAnsi="Symbol"/>
                <w:sz w:val="28"/>
                <w:lang w:val="it-IT"/>
              </w:rPr>
              <w:t></w:t>
            </w:r>
            <w:r>
              <w:rPr>
                <w:sz w:val="28"/>
              </w:rPr>
              <w:t xml:space="preserve"> </w:t>
            </w:r>
            <w:r>
              <w:rPr>
                <w:sz w:val="28"/>
                <w:u w:val="single"/>
              </w:rPr>
              <w:t>Säure-Base-Reaktion</w:t>
            </w:r>
            <w:r>
              <w:rPr>
                <w:sz w:val="28"/>
              </w:rPr>
              <w:t>.</w:t>
            </w:r>
          </w:p>
          <w:p w:rsidR="00415A88" w:rsidRDefault="00415A88">
            <w:pPr>
              <w:tabs>
                <w:tab w:val="left" w:pos="479"/>
              </w:tabs>
              <w:rPr>
                <w:sz w:val="28"/>
              </w:rPr>
            </w:pPr>
          </w:p>
          <w:p w:rsidR="00415A88" w:rsidRDefault="00415A88">
            <w:pPr>
              <w:tabs>
                <w:tab w:val="left" w:pos="479"/>
              </w:tabs>
              <w:rPr>
                <w:sz w:val="28"/>
                <w:lang w:val="pt-PT"/>
              </w:rPr>
            </w:pPr>
            <w:r>
              <w:rPr>
                <w:sz w:val="28"/>
                <w:lang w:val="pt-PT"/>
              </w:rPr>
              <w:t xml:space="preserve"> </w:t>
            </w:r>
            <w:r>
              <w:rPr>
                <w:sz w:val="28"/>
              </w:rPr>
              <w:sym w:font="Symbol" w:char="F0B7"/>
            </w:r>
          </w:p>
          <w:p w:rsidR="00415A88" w:rsidRDefault="00415A88">
            <w:pPr>
              <w:tabs>
                <w:tab w:val="left" w:pos="479"/>
              </w:tabs>
              <w:jc w:val="both"/>
              <w:rPr>
                <w:noProof/>
                <w:sz w:val="28"/>
                <w:lang w:val="pt-PT"/>
              </w:rPr>
            </w:pPr>
            <w:r>
              <w:rPr>
                <w:noProof/>
                <w:sz w:val="28"/>
                <w:lang w:val="pt-PT"/>
              </w:rPr>
              <w:t xml:space="preserve">           </w:t>
            </w:r>
            <w:r w:rsidR="00A556F6">
              <w:rPr>
                <w:noProof/>
                <w:sz w:val="28"/>
              </w:rPr>
              <w:drawing>
                <wp:inline distT="0" distB="0" distL="0" distR="0">
                  <wp:extent cx="3600450" cy="2714625"/>
                  <wp:effectExtent l="0" t="0" r="0" b="0"/>
                  <wp:docPr id="5" name="Bild 5" descr="Chemie EH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mie EH 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450" cy="2714625"/>
                          </a:xfrm>
                          <a:prstGeom prst="rect">
                            <a:avLst/>
                          </a:prstGeom>
                          <a:noFill/>
                          <a:ln>
                            <a:noFill/>
                          </a:ln>
                        </pic:spPr>
                      </pic:pic>
                    </a:graphicData>
                  </a:graphic>
                </wp:inline>
              </w:drawing>
            </w:r>
          </w:p>
        </w:tc>
        <w:tc>
          <w:tcPr>
            <w:tcW w:w="875" w:type="dxa"/>
            <w:tcBorders>
              <w:top w:val="nil"/>
              <w:left w:val="nil"/>
              <w:bottom w:val="nil"/>
              <w:right w:val="nil"/>
            </w:tcBorders>
          </w:tcPr>
          <w:p w:rsidR="00415A88" w:rsidRDefault="00415A88">
            <w:pPr>
              <w:jc w:val="right"/>
              <w:rPr>
                <w:sz w:val="28"/>
                <w:lang w:val="pt-PT"/>
              </w:rPr>
            </w:pPr>
          </w:p>
        </w:tc>
      </w:tr>
      <w:tr w:rsidR="00415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526" w:type="dxa"/>
            <w:gridSpan w:val="2"/>
            <w:tcBorders>
              <w:top w:val="nil"/>
              <w:left w:val="nil"/>
              <w:bottom w:val="nil"/>
              <w:right w:val="nil"/>
            </w:tcBorders>
          </w:tcPr>
          <w:p w:rsidR="00415A88" w:rsidRDefault="00415A88">
            <w:pPr>
              <w:rPr>
                <w:sz w:val="28"/>
                <w:lang w:val="pt-PT"/>
              </w:rPr>
            </w:pPr>
          </w:p>
        </w:tc>
        <w:tc>
          <w:tcPr>
            <w:tcW w:w="7809" w:type="dxa"/>
            <w:tcBorders>
              <w:top w:val="nil"/>
              <w:left w:val="nil"/>
              <w:bottom w:val="nil"/>
              <w:right w:val="nil"/>
            </w:tcBorders>
          </w:tcPr>
          <w:p w:rsidR="00415A88" w:rsidRDefault="00415A88">
            <w:pPr>
              <w:numPr>
                <w:ilvl w:val="0"/>
                <w:numId w:val="14"/>
              </w:numPr>
              <w:tabs>
                <w:tab w:val="left" w:pos="479"/>
              </w:tabs>
              <w:ind w:hanging="743"/>
              <w:jc w:val="both"/>
              <w:rPr>
                <w:sz w:val="28"/>
                <w:lang w:val="pt-PT"/>
              </w:rPr>
            </w:pPr>
            <w:r>
              <w:rPr>
                <w:sz w:val="28"/>
                <w:lang w:val="pt-PT"/>
              </w:rPr>
              <w:t>2 H</w:t>
            </w:r>
            <w:r>
              <w:rPr>
                <w:sz w:val="28"/>
                <w:vertAlign w:val="subscript"/>
                <w:lang w:val="pt-PT"/>
              </w:rPr>
              <w:t>2</w:t>
            </w:r>
            <w:r>
              <w:rPr>
                <w:sz w:val="28"/>
                <w:lang w:val="pt-PT"/>
              </w:rPr>
              <w:t xml:space="preserve">O </w:t>
            </w:r>
            <w:r>
              <w:rPr>
                <w:rFonts w:ascii="Symbol" w:hAnsi="Symbol"/>
                <w:sz w:val="28"/>
                <w:lang w:val="it-IT"/>
              </w:rPr>
              <w:t></w:t>
            </w:r>
            <w:r>
              <w:rPr>
                <w:sz w:val="28"/>
                <w:lang w:val="pt-PT"/>
              </w:rPr>
              <w:t xml:space="preserve"> O</w:t>
            </w:r>
            <w:r>
              <w:rPr>
                <w:sz w:val="28"/>
                <w:vertAlign w:val="subscript"/>
                <w:lang w:val="pt-PT"/>
              </w:rPr>
              <w:t>2</w:t>
            </w:r>
            <w:r>
              <w:rPr>
                <w:sz w:val="28"/>
                <w:lang w:val="pt-PT"/>
              </w:rPr>
              <w:t xml:space="preserve"> + 4 H</w:t>
            </w:r>
            <w:r>
              <w:rPr>
                <w:sz w:val="28"/>
                <w:vertAlign w:val="superscript"/>
                <w:lang w:val="pt-PT"/>
              </w:rPr>
              <w:t>+</w:t>
            </w:r>
            <w:r>
              <w:rPr>
                <w:sz w:val="28"/>
                <w:lang w:val="pt-PT"/>
              </w:rPr>
              <w:t xml:space="preserve"> + 4 e</w:t>
            </w:r>
            <w:r>
              <w:rPr>
                <w:sz w:val="28"/>
                <w:vertAlign w:val="superscript"/>
                <w:lang w:val="pt-PT"/>
              </w:rPr>
              <w:t>-</w:t>
            </w:r>
          </w:p>
          <w:p w:rsidR="00415A88" w:rsidRDefault="00415A88">
            <w:pPr>
              <w:tabs>
                <w:tab w:val="left" w:pos="479"/>
              </w:tabs>
              <w:jc w:val="both"/>
              <w:rPr>
                <w:sz w:val="28"/>
                <w:lang w:val="pt-PT"/>
              </w:rPr>
            </w:pPr>
            <w:r>
              <w:rPr>
                <w:sz w:val="28"/>
                <w:lang w:val="pt-PT"/>
              </w:rPr>
              <w:t xml:space="preserve">                                                 2 Zn</w:t>
            </w:r>
            <w:r>
              <w:rPr>
                <w:sz w:val="28"/>
                <w:vertAlign w:val="superscript"/>
                <w:lang w:val="pt-PT"/>
              </w:rPr>
              <w:t>2+</w:t>
            </w:r>
            <w:r>
              <w:rPr>
                <w:sz w:val="28"/>
                <w:lang w:val="pt-PT"/>
              </w:rPr>
              <w:t xml:space="preserve"> + 4 e</w:t>
            </w:r>
            <w:r>
              <w:rPr>
                <w:sz w:val="28"/>
                <w:vertAlign w:val="superscript"/>
                <w:lang w:val="pt-PT"/>
              </w:rPr>
              <w:t>-</w:t>
            </w:r>
            <w:r>
              <w:rPr>
                <w:sz w:val="28"/>
                <w:lang w:val="pt-PT"/>
              </w:rPr>
              <w:t xml:space="preserve"> </w:t>
            </w:r>
            <w:r>
              <w:rPr>
                <w:rFonts w:ascii="Symbol" w:hAnsi="Symbol"/>
                <w:sz w:val="28"/>
              </w:rPr>
              <w:t></w:t>
            </w:r>
            <w:r>
              <w:rPr>
                <w:sz w:val="28"/>
                <w:lang w:val="pt-PT"/>
              </w:rPr>
              <w:t xml:space="preserve"> 2 Zn</w:t>
            </w:r>
          </w:p>
          <w:p w:rsidR="00415A88" w:rsidRDefault="00A556F6">
            <w:pPr>
              <w:tabs>
                <w:tab w:val="left" w:pos="479"/>
              </w:tabs>
              <w:jc w:val="both"/>
              <w:rPr>
                <w:sz w:val="28"/>
                <w:lang w:val="pt-PT"/>
              </w:rPr>
            </w:pPr>
            <w:r>
              <w:rPr>
                <w:noProof/>
                <w:sz w:val="28"/>
              </w:rPr>
              <mc:AlternateContent>
                <mc:Choice Requires="wps">
                  <w:drawing>
                    <wp:anchor distT="0" distB="0" distL="114300" distR="114300" simplePos="0" relativeHeight="251785216" behindDoc="0" locked="0" layoutInCell="1" allowOverlap="1">
                      <wp:simplePos x="0" y="0"/>
                      <wp:positionH relativeFrom="column">
                        <wp:posOffset>208915</wp:posOffset>
                      </wp:positionH>
                      <wp:positionV relativeFrom="paragraph">
                        <wp:posOffset>-3810</wp:posOffset>
                      </wp:positionV>
                      <wp:extent cx="3547110" cy="0"/>
                      <wp:effectExtent l="0" t="0" r="0" b="0"/>
                      <wp:wrapNone/>
                      <wp:docPr id="11" name="Lin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7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F7A74" id="Line 1463"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3pt" to="295.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YT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"/>
                  </w:pict>
                </mc:Fallback>
              </mc:AlternateContent>
            </w:r>
            <w:r w:rsidR="00415A88">
              <w:rPr>
                <w:sz w:val="28"/>
                <w:lang w:val="pt-PT"/>
              </w:rPr>
              <w:t xml:space="preserve">                  2 Zn</w:t>
            </w:r>
            <w:r w:rsidR="00415A88">
              <w:rPr>
                <w:sz w:val="28"/>
                <w:vertAlign w:val="superscript"/>
                <w:lang w:val="pt-PT"/>
              </w:rPr>
              <w:t>2+</w:t>
            </w:r>
            <w:r w:rsidR="00415A88">
              <w:rPr>
                <w:sz w:val="28"/>
                <w:lang w:val="pt-PT"/>
              </w:rPr>
              <w:t xml:space="preserve"> + 2 H</w:t>
            </w:r>
            <w:r w:rsidR="00415A88">
              <w:rPr>
                <w:sz w:val="28"/>
                <w:vertAlign w:val="subscript"/>
                <w:lang w:val="pt-PT"/>
              </w:rPr>
              <w:t>2</w:t>
            </w:r>
            <w:r w:rsidR="00415A88">
              <w:rPr>
                <w:sz w:val="28"/>
                <w:lang w:val="pt-PT"/>
              </w:rPr>
              <w:t xml:space="preserve">O </w:t>
            </w:r>
            <w:r w:rsidR="00415A88">
              <w:rPr>
                <w:rFonts w:ascii="Symbol" w:hAnsi="Symbol"/>
                <w:sz w:val="28"/>
              </w:rPr>
              <w:t></w:t>
            </w:r>
            <w:r w:rsidR="00415A88">
              <w:rPr>
                <w:sz w:val="28"/>
                <w:lang w:val="pt-PT"/>
              </w:rPr>
              <w:t xml:space="preserve">   2 Zn + 4 H</w:t>
            </w:r>
            <w:r w:rsidR="00415A88">
              <w:rPr>
                <w:sz w:val="28"/>
                <w:vertAlign w:val="superscript"/>
                <w:lang w:val="pt-PT"/>
              </w:rPr>
              <w:t>+</w:t>
            </w:r>
            <w:r w:rsidR="00415A88">
              <w:rPr>
                <w:sz w:val="28"/>
                <w:lang w:val="pt-PT"/>
              </w:rPr>
              <w:t xml:space="preserve"> + O</w:t>
            </w:r>
            <w:r w:rsidR="00415A88">
              <w:rPr>
                <w:sz w:val="28"/>
                <w:vertAlign w:val="subscript"/>
                <w:lang w:val="pt-PT"/>
              </w:rPr>
              <w:t>2</w:t>
            </w:r>
          </w:p>
          <w:p w:rsidR="00415A88" w:rsidRDefault="00415A88">
            <w:pPr>
              <w:tabs>
                <w:tab w:val="left" w:pos="479"/>
              </w:tabs>
              <w:ind w:left="23"/>
              <w:jc w:val="both"/>
              <w:rPr>
                <w:sz w:val="28"/>
              </w:rPr>
            </w:pPr>
            <w:r>
              <w:rPr>
                <w:sz w:val="28"/>
                <w:lang w:val="pt-PT"/>
              </w:rPr>
              <w:t xml:space="preserve">                  </w:t>
            </w:r>
            <w:r>
              <w:rPr>
                <w:sz w:val="28"/>
              </w:rPr>
              <w:t>(SO</w:t>
            </w:r>
            <w:r>
              <w:rPr>
                <w:sz w:val="28"/>
                <w:vertAlign w:val="subscript"/>
              </w:rPr>
              <w:t>4</w:t>
            </w:r>
            <w:r>
              <w:rPr>
                <w:sz w:val="28"/>
                <w:vertAlign w:val="superscript"/>
              </w:rPr>
              <w:t>2-</w:t>
            </w:r>
            <w:r>
              <w:rPr>
                <w:sz w:val="28"/>
              </w:rPr>
              <w:t xml:space="preserve"> nimmt an der Reaktion nicht teil.)</w:t>
            </w:r>
          </w:p>
          <w:p w:rsidR="00415A88" w:rsidRDefault="00415A88">
            <w:pPr>
              <w:tabs>
                <w:tab w:val="left" w:pos="479"/>
              </w:tabs>
              <w:ind w:left="23"/>
              <w:jc w:val="both"/>
              <w:rPr>
                <w:sz w:val="28"/>
                <w:u w:val="double"/>
              </w:rPr>
            </w:pPr>
          </w:p>
        </w:tc>
        <w:tc>
          <w:tcPr>
            <w:tcW w:w="875" w:type="dxa"/>
            <w:tcBorders>
              <w:top w:val="nil"/>
              <w:left w:val="nil"/>
              <w:bottom w:val="nil"/>
              <w:right w:val="nil"/>
            </w:tcBorders>
          </w:tcPr>
          <w:p w:rsidR="00415A88" w:rsidRDefault="00415A88">
            <w:pPr>
              <w:rPr>
                <w:sz w:val="28"/>
              </w:rPr>
            </w:pPr>
          </w:p>
          <w:p w:rsidR="00415A88" w:rsidRDefault="00415A88">
            <w:pPr>
              <w:rPr>
                <w:sz w:val="28"/>
              </w:rPr>
            </w:pPr>
          </w:p>
          <w:p w:rsidR="00415A88" w:rsidRDefault="00415A88">
            <w:pPr>
              <w:rPr>
                <w:sz w:val="28"/>
              </w:rPr>
            </w:pPr>
          </w:p>
          <w:p w:rsidR="00415A88" w:rsidRDefault="00415A88">
            <w:pPr>
              <w:rPr>
                <w:sz w:val="28"/>
              </w:rPr>
            </w:pPr>
            <w:r>
              <w:rPr>
                <w:sz w:val="28"/>
              </w:rPr>
              <w:t>8 VP</w:t>
            </w:r>
          </w:p>
        </w:tc>
      </w:tr>
      <w:tr w:rsidR="00415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526" w:type="dxa"/>
            <w:gridSpan w:val="2"/>
            <w:tcBorders>
              <w:top w:val="nil"/>
              <w:left w:val="nil"/>
              <w:bottom w:val="nil"/>
              <w:right w:val="nil"/>
            </w:tcBorders>
          </w:tcPr>
          <w:p w:rsidR="00415A88" w:rsidRDefault="00415A88">
            <w:pPr>
              <w:rPr>
                <w:sz w:val="28"/>
              </w:rPr>
            </w:pPr>
            <w:r>
              <w:rPr>
                <w:sz w:val="28"/>
              </w:rPr>
              <w:t>2.</w:t>
            </w:r>
          </w:p>
        </w:tc>
        <w:tc>
          <w:tcPr>
            <w:tcW w:w="7809" w:type="dxa"/>
            <w:tcBorders>
              <w:top w:val="nil"/>
              <w:left w:val="nil"/>
              <w:bottom w:val="nil"/>
              <w:right w:val="nil"/>
            </w:tcBorders>
          </w:tcPr>
          <w:p w:rsidR="00415A88" w:rsidRDefault="00415A88">
            <w:pPr>
              <w:numPr>
                <w:ilvl w:val="0"/>
                <w:numId w:val="14"/>
              </w:numPr>
              <w:tabs>
                <w:tab w:val="num" w:pos="325"/>
              </w:tabs>
              <w:ind w:hanging="756"/>
              <w:jc w:val="both"/>
              <w:rPr>
                <w:sz w:val="28"/>
              </w:rPr>
            </w:pPr>
            <w:r>
              <w:rPr>
                <w:sz w:val="28"/>
              </w:rPr>
              <w:t>Minuspol:      Zinkhalbzelle,</w:t>
            </w:r>
          </w:p>
          <w:p w:rsidR="00415A88" w:rsidRDefault="00415A88">
            <w:pPr>
              <w:ind w:left="-13"/>
              <w:jc w:val="both"/>
              <w:rPr>
                <w:sz w:val="28"/>
              </w:rPr>
            </w:pPr>
            <w:r>
              <w:rPr>
                <w:sz w:val="28"/>
              </w:rPr>
              <w:t xml:space="preserve">     Pluspol          </w:t>
            </w:r>
            <w:r>
              <w:rPr>
                <w:sz w:val="6"/>
              </w:rPr>
              <w:t xml:space="preserve">  </w:t>
            </w:r>
            <w:r>
              <w:rPr>
                <w:sz w:val="28"/>
              </w:rPr>
              <w:t>Kupferhalbzelle,</w:t>
            </w:r>
          </w:p>
          <w:p w:rsidR="00415A88" w:rsidRDefault="00415A88">
            <w:pPr>
              <w:ind w:left="-13"/>
              <w:jc w:val="both"/>
              <w:rPr>
                <w:sz w:val="28"/>
              </w:rPr>
            </w:pPr>
            <w:r>
              <w:rPr>
                <w:sz w:val="28"/>
              </w:rPr>
              <w:t xml:space="preserve">     Begründung:  Kupfer ist edler als Zn.</w:t>
            </w:r>
          </w:p>
          <w:p w:rsidR="00415A88" w:rsidRDefault="00415A88">
            <w:pPr>
              <w:ind w:left="-13"/>
              <w:jc w:val="both"/>
              <w:rPr>
                <w:sz w:val="28"/>
              </w:rPr>
            </w:pPr>
            <w:r>
              <w:rPr>
                <w:sz w:val="28"/>
              </w:rPr>
              <w:t xml:space="preserve">                           </w:t>
            </w:r>
            <w:r>
              <w:rPr>
                <w:sz w:val="6"/>
              </w:rPr>
              <w:t xml:space="preserve">  </w:t>
            </w:r>
            <w:r>
              <w:rPr>
                <w:sz w:val="28"/>
              </w:rPr>
              <w:t>E</w:t>
            </w:r>
            <w:r>
              <w:rPr>
                <w:sz w:val="28"/>
                <w:vertAlign w:val="superscript"/>
              </w:rPr>
              <w:t>0</w:t>
            </w:r>
            <w:r>
              <w:rPr>
                <w:sz w:val="28"/>
              </w:rPr>
              <w:t>(Zn/Zn</w:t>
            </w:r>
            <w:r>
              <w:rPr>
                <w:sz w:val="28"/>
                <w:vertAlign w:val="superscript"/>
              </w:rPr>
              <w:t>2+</w:t>
            </w:r>
            <w:r>
              <w:rPr>
                <w:sz w:val="28"/>
              </w:rPr>
              <w:t>+2e</w:t>
            </w:r>
            <w:r>
              <w:rPr>
                <w:sz w:val="28"/>
                <w:vertAlign w:val="superscript"/>
              </w:rPr>
              <w:t>-</w:t>
            </w:r>
            <w:r>
              <w:rPr>
                <w:sz w:val="28"/>
              </w:rPr>
              <w:t xml:space="preserve">) </w:t>
            </w:r>
            <w:r>
              <w:rPr>
                <w:sz w:val="6"/>
              </w:rPr>
              <w:t xml:space="preserve">   </w:t>
            </w:r>
            <w:r>
              <w:rPr>
                <w:sz w:val="28"/>
              </w:rPr>
              <w:t xml:space="preserve">= – </w:t>
            </w:r>
            <w:r>
              <w:rPr>
                <w:sz w:val="6"/>
              </w:rPr>
              <w:t xml:space="preserve"> </w:t>
            </w:r>
            <w:r>
              <w:rPr>
                <w:sz w:val="28"/>
              </w:rPr>
              <w:t>0,76 V</w:t>
            </w:r>
          </w:p>
          <w:p w:rsidR="00415A88" w:rsidRDefault="00415A88">
            <w:pPr>
              <w:ind w:left="-13"/>
              <w:jc w:val="both"/>
              <w:rPr>
                <w:sz w:val="28"/>
              </w:rPr>
            </w:pPr>
            <w:r>
              <w:rPr>
                <w:sz w:val="28"/>
              </w:rPr>
              <w:t xml:space="preserve">                           </w:t>
            </w:r>
            <w:r>
              <w:rPr>
                <w:sz w:val="6"/>
              </w:rPr>
              <w:t xml:space="preserve">  </w:t>
            </w:r>
            <w:r>
              <w:rPr>
                <w:sz w:val="28"/>
              </w:rPr>
              <w:t>E</w:t>
            </w:r>
            <w:r>
              <w:rPr>
                <w:sz w:val="28"/>
                <w:vertAlign w:val="superscript"/>
              </w:rPr>
              <w:t>0</w:t>
            </w:r>
            <w:r>
              <w:rPr>
                <w:sz w:val="28"/>
              </w:rPr>
              <w:t>(Cu/Cu</w:t>
            </w:r>
            <w:r>
              <w:rPr>
                <w:sz w:val="28"/>
                <w:vertAlign w:val="superscript"/>
              </w:rPr>
              <w:t>2+</w:t>
            </w:r>
            <w:r>
              <w:rPr>
                <w:sz w:val="28"/>
              </w:rPr>
              <w:t>+2e</w:t>
            </w:r>
            <w:r>
              <w:rPr>
                <w:sz w:val="28"/>
                <w:vertAlign w:val="superscript"/>
              </w:rPr>
              <w:t>-</w:t>
            </w:r>
            <w:r>
              <w:rPr>
                <w:sz w:val="28"/>
              </w:rPr>
              <w:t>) = + 0,35 V</w:t>
            </w:r>
          </w:p>
          <w:p w:rsidR="00415A88" w:rsidRDefault="00415A88">
            <w:pPr>
              <w:ind w:left="-13"/>
              <w:jc w:val="both"/>
              <w:rPr>
                <w:sz w:val="6"/>
              </w:rPr>
            </w:pPr>
            <w:r>
              <w:rPr>
                <w:sz w:val="28"/>
              </w:rPr>
              <w:t xml:space="preserve">   </w:t>
            </w:r>
          </w:p>
          <w:p w:rsidR="00415A88" w:rsidRDefault="00415A88">
            <w:pPr>
              <w:ind w:left="-13"/>
              <w:jc w:val="both"/>
              <w:rPr>
                <w:sz w:val="28"/>
              </w:rPr>
            </w:pPr>
            <w:r>
              <w:rPr>
                <w:sz w:val="28"/>
              </w:rPr>
              <w:t xml:space="preserve">     Berechnung der Zellspannung:</w:t>
            </w:r>
          </w:p>
          <w:p w:rsidR="00415A88" w:rsidRDefault="00415A88">
            <w:pPr>
              <w:ind w:left="-13"/>
              <w:jc w:val="both"/>
              <w:rPr>
                <w:sz w:val="28"/>
              </w:rPr>
            </w:pPr>
            <w:r>
              <w:rPr>
                <w:sz w:val="28"/>
              </w:rPr>
              <w:t xml:space="preserve">     U = E</w:t>
            </w:r>
            <w:r>
              <w:rPr>
                <w:sz w:val="28"/>
                <w:vertAlign w:val="subscript"/>
              </w:rPr>
              <w:t>Akzeptor</w:t>
            </w:r>
            <w:r>
              <w:rPr>
                <w:sz w:val="28"/>
              </w:rPr>
              <w:t xml:space="preserve"> - E</w:t>
            </w:r>
            <w:r>
              <w:rPr>
                <w:sz w:val="28"/>
                <w:vertAlign w:val="subscript"/>
              </w:rPr>
              <w:t>Donator</w:t>
            </w:r>
            <w:r>
              <w:rPr>
                <w:sz w:val="28"/>
              </w:rPr>
              <w:t xml:space="preserve"> = 0,35 V – (– 0,76 V) = </w:t>
            </w:r>
            <w:r>
              <w:rPr>
                <w:sz w:val="28"/>
                <w:u w:val="double"/>
              </w:rPr>
              <w:t>1,11 V</w:t>
            </w:r>
          </w:p>
          <w:p w:rsidR="00415A88" w:rsidRDefault="00415A88">
            <w:pPr>
              <w:ind w:left="-13"/>
              <w:jc w:val="both"/>
              <w:rPr>
                <w:sz w:val="6"/>
              </w:rPr>
            </w:pPr>
          </w:p>
          <w:p w:rsidR="00415A88" w:rsidRDefault="00415A88">
            <w:pPr>
              <w:numPr>
                <w:ilvl w:val="0"/>
                <w:numId w:val="14"/>
              </w:numPr>
              <w:tabs>
                <w:tab w:val="num" w:pos="325"/>
              </w:tabs>
              <w:ind w:left="329" w:hanging="342"/>
              <w:jc w:val="both"/>
              <w:rPr>
                <w:sz w:val="28"/>
              </w:rPr>
            </w:pPr>
            <w:r>
              <w:rPr>
                <w:sz w:val="28"/>
              </w:rPr>
              <w:t>Zellspannungen sind konzentrationsabhängig. Zur Erhöhung der Spannung kann man</w:t>
            </w:r>
          </w:p>
          <w:p w:rsidR="00415A88" w:rsidRDefault="00415A88">
            <w:pPr>
              <w:ind w:left="329"/>
              <w:jc w:val="both"/>
              <w:rPr>
                <w:sz w:val="28"/>
              </w:rPr>
            </w:pPr>
            <w:r>
              <w:rPr>
                <w:sz w:val="28"/>
              </w:rPr>
              <w:t>-  die c(CuSO</w:t>
            </w:r>
            <w:r>
              <w:rPr>
                <w:sz w:val="28"/>
                <w:vertAlign w:val="subscript"/>
              </w:rPr>
              <w:t>4</w:t>
            </w:r>
            <w:r>
              <w:rPr>
                <w:sz w:val="28"/>
              </w:rPr>
              <w:t>) erhöhen oder</w:t>
            </w:r>
          </w:p>
          <w:p w:rsidR="00415A88" w:rsidRDefault="00415A88">
            <w:pPr>
              <w:ind w:left="329"/>
              <w:jc w:val="both"/>
              <w:rPr>
                <w:sz w:val="28"/>
              </w:rPr>
            </w:pPr>
            <w:r>
              <w:rPr>
                <w:sz w:val="28"/>
              </w:rPr>
              <w:t>-  die c(ZnSO</w:t>
            </w:r>
            <w:r>
              <w:rPr>
                <w:sz w:val="28"/>
                <w:vertAlign w:val="subscript"/>
              </w:rPr>
              <w:t>4</w:t>
            </w:r>
            <w:r>
              <w:rPr>
                <w:sz w:val="28"/>
              </w:rPr>
              <w:t>) erniedrigen.</w:t>
            </w:r>
          </w:p>
          <w:p w:rsidR="00415A88" w:rsidRDefault="00415A88">
            <w:pPr>
              <w:ind w:left="329"/>
              <w:jc w:val="both"/>
              <w:rPr>
                <w:sz w:val="28"/>
              </w:rPr>
            </w:pPr>
            <w:r>
              <w:rPr>
                <w:sz w:val="28"/>
              </w:rPr>
              <w:t>Begründung:</w:t>
            </w:r>
          </w:p>
          <w:p w:rsidR="00415A88" w:rsidRDefault="00415A88">
            <w:pPr>
              <w:ind w:left="329"/>
              <w:jc w:val="both"/>
              <w:rPr>
                <w:sz w:val="28"/>
              </w:rPr>
            </w:pPr>
            <w:r>
              <w:rPr>
                <w:sz w:val="28"/>
              </w:rPr>
              <w:t>Zwischen der Abscheidung eines Metalls und dem Lösen eines Metalls als Metallion besteht ein Gleichgewicht.</w:t>
            </w:r>
          </w:p>
          <w:p w:rsidR="00415A88" w:rsidRDefault="00A556F6">
            <w:pPr>
              <w:ind w:left="329"/>
              <w:jc w:val="center"/>
              <w:rPr>
                <w:sz w:val="28"/>
              </w:rPr>
            </w:pPr>
            <w:r>
              <w:rPr>
                <w:noProof/>
              </w:rPr>
              <mc:AlternateContent>
                <mc:Choice Requires="wpg">
                  <w:drawing>
                    <wp:anchor distT="0" distB="0" distL="114300" distR="114300" simplePos="0" relativeHeight="251786240" behindDoc="0" locked="0" layoutInCell="1" allowOverlap="1">
                      <wp:simplePos x="0" y="0"/>
                      <wp:positionH relativeFrom="column">
                        <wp:posOffset>2073910</wp:posOffset>
                      </wp:positionH>
                      <wp:positionV relativeFrom="paragraph">
                        <wp:posOffset>31750</wp:posOffset>
                      </wp:positionV>
                      <wp:extent cx="217170" cy="112395"/>
                      <wp:effectExtent l="0" t="0" r="0" b="0"/>
                      <wp:wrapNone/>
                      <wp:docPr id="6"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 cy="112395"/>
                                <a:chOff x="3641" y="8921"/>
                                <a:chExt cx="342" cy="177"/>
                              </a:xfrm>
                            </wpg:grpSpPr>
                            <wps:wsp>
                              <wps:cNvPr id="7" name="Line 1471"/>
                              <wps:cNvCnPr>
                                <a:cxnSpLocks noChangeShapeType="1"/>
                              </wps:cNvCnPr>
                              <wps:spPr bwMode="auto">
                                <a:xfrm>
                                  <a:off x="3641" y="8978"/>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472"/>
                              <wps:cNvCnPr>
                                <a:cxnSpLocks noChangeShapeType="1"/>
                              </wps:cNvCnPr>
                              <wps:spPr bwMode="auto">
                                <a:xfrm>
                                  <a:off x="3641" y="9023"/>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473"/>
                              <wps:cNvCnPr>
                                <a:cxnSpLocks noChangeShapeType="1"/>
                              </wps:cNvCnPr>
                              <wps:spPr bwMode="auto">
                                <a:xfrm rot="-3361155">
                                  <a:off x="3864" y="8860"/>
                                  <a:ext cx="5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474"/>
                              <wps:cNvCnPr>
                                <a:cxnSpLocks noChangeShapeType="1"/>
                              </wps:cNvCnPr>
                              <wps:spPr bwMode="auto">
                                <a:xfrm rot="-3361155">
                                  <a:off x="3714" y="8980"/>
                                  <a:ext cx="5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BBE390" id="Group 1470" o:spid="_x0000_s1026" style="position:absolute;margin-left:163.3pt;margin-top:2.5pt;width:17.1pt;height:8.85pt;z-index:251786240" coordorigin="3641,8921" coordsize="34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">
                      <v:line id="Line 1471" o:spid="_x0000_s1027" style="position:absolute;visibility:visible;mso-wrap-style:square" from="3641,8978" to="398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1472" o:spid="_x0000_s1028" style="position:absolute;visibility:visible;mso-wrap-style:square" from="3641,9023" to="3983,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1473" o:spid="_x0000_s1029" style="position:absolute;rotation:-3671278fd;visibility:visible;mso-wrap-style:square" from="3864,8860" to="3921,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"/>
                      <v:line id="Line 1474" o:spid="_x0000_s1030" style="position:absolute;rotation:-3671278fd;visibility:visible;mso-wrap-style:square" from="3714,8980" to="3771,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"/>
                    </v:group>
                  </w:pict>
                </mc:Fallback>
              </mc:AlternateContent>
            </w:r>
            <w:r w:rsidR="00415A88">
              <w:rPr>
                <w:sz w:val="28"/>
                <w:lang w:val="en-GB"/>
              </w:rPr>
              <w:t>Me(s)        Me</w:t>
            </w:r>
            <w:r w:rsidR="00415A88">
              <w:rPr>
                <w:sz w:val="28"/>
                <w:vertAlign w:val="superscript"/>
                <w:lang w:val="en-GB"/>
              </w:rPr>
              <w:t>n+</w:t>
            </w:r>
            <w:r w:rsidR="00415A88">
              <w:rPr>
                <w:sz w:val="28"/>
                <w:lang w:val="en-GB"/>
              </w:rPr>
              <w:t xml:space="preserve">(aq.) </w:t>
            </w:r>
            <w:r w:rsidR="00415A88">
              <w:rPr>
                <w:sz w:val="28"/>
              </w:rPr>
              <w:t>+ n e</w:t>
            </w:r>
            <w:r w:rsidR="00415A88">
              <w:rPr>
                <w:sz w:val="28"/>
                <w:vertAlign w:val="superscript"/>
              </w:rPr>
              <w:t>-</w:t>
            </w:r>
            <w:r w:rsidR="00415A88">
              <w:rPr>
                <w:sz w:val="28"/>
              </w:rPr>
              <w:t xml:space="preserve"> </w:t>
            </w:r>
          </w:p>
          <w:p w:rsidR="00415A88" w:rsidRDefault="00415A88">
            <w:pPr>
              <w:ind w:left="329"/>
              <w:jc w:val="both"/>
              <w:rPr>
                <w:sz w:val="28"/>
              </w:rPr>
            </w:pPr>
            <w:r>
              <w:rPr>
                <w:sz w:val="28"/>
              </w:rPr>
              <w:t>Erhöhung der c(Cu</w:t>
            </w:r>
            <w:r>
              <w:rPr>
                <w:sz w:val="28"/>
                <w:vertAlign w:val="superscript"/>
              </w:rPr>
              <w:t>2+</w:t>
            </w:r>
            <w:r>
              <w:rPr>
                <w:sz w:val="28"/>
              </w:rPr>
              <w:t xml:space="preserve">) </w:t>
            </w:r>
            <w:r>
              <w:rPr>
                <w:rFonts w:ascii="Symbol" w:hAnsi="Symbol"/>
                <w:sz w:val="28"/>
              </w:rPr>
              <w:t></w:t>
            </w:r>
            <w:r>
              <w:rPr>
                <w:sz w:val="28"/>
              </w:rPr>
              <w:t xml:space="preserve"> verstärktes Abscheidungsbestreben.</w:t>
            </w:r>
          </w:p>
          <w:p w:rsidR="00415A88" w:rsidRDefault="00415A88">
            <w:pPr>
              <w:ind w:left="329"/>
              <w:jc w:val="both"/>
              <w:rPr>
                <w:sz w:val="28"/>
                <w:lang w:val="pt-PT"/>
              </w:rPr>
            </w:pPr>
            <w:r>
              <w:rPr>
                <w:sz w:val="28"/>
              </w:rPr>
              <w:t xml:space="preserve">                                                </w:t>
            </w:r>
            <w:r>
              <w:rPr>
                <w:sz w:val="28"/>
                <w:lang w:val="pt-PT"/>
              </w:rPr>
              <w:t>Cu</w:t>
            </w:r>
            <w:r>
              <w:rPr>
                <w:sz w:val="28"/>
                <w:vertAlign w:val="superscript"/>
                <w:lang w:val="pt-PT"/>
              </w:rPr>
              <w:t>2+</w:t>
            </w:r>
            <w:r>
              <w:rPr>
                <w:sz w:val="28"/>
                <w:lang w:val="pt-PT"/>
              </w:rPr>
              <w:t xml:space="preserve"> + 2 e</w:t>
            </w:r>
            <w:r>
              <w:rPr>
                <w:sz w:val="28"/>
                <w:vertAlign w:val="superscript"/>
                <w:lang w:val="pt-PT"/>
              </w:rPr>
              <w:t>-</w:t>
            </w:r>
            <w:r>
              <w:rPr>
                <w:sz w:val="28"/>
                <w:lang w:val="pt-PT"/>
              </w:rPr>
              <w:t xml:space="preserve"> </w:t>
            </w:r>
            <w:r>
              <w:rPr>
                <w:rFonts w:ascii="Symbol" w:hAnsi="Symbol"/>
                <w:sz w:val="28"/>
              </w:rPr>
              <w:t></w:t>
            </w:r>
            <w:r>
              <w:rPr>
                <w:sz w:val="28"/>
                <w:lang w:val="pt-PT"/>
              </w:rPr>
              <w:t xml:space="preserve"> Cu</w:t>
            </w:r>
          </w:p>
          <w:p w:rsidR="00415A88" w:rsidRDefault="00415A88">
            <w:pPr>
              <w:ind w:left="329"/>
              <w:jc w:val="both"/>
              <w:rPr>
                <w:sz w:val="28"/>
              </w:rPr>
            </w:pPr>
            <w:r>
              <w:rPr>
                <w:sz w:val="28"/>
              </w:rPr>
              <w:t xml:space="preserve">Für die Kupferhalbzelle ergibt sich hieraus </w:t>
            </w:r>
          </w:p>
          <w:p w:rsidR="00415A88" w:rsidRDefault="00415A88">
            <w:pPr>
              <w:ind w:left="329"/>
              <w:jc w:val="both"/>
              <w:rPr>
                <w:sz w:val="28"/>
              </w:rPr>
            </w:pPr>
            <w:r>
              <w:rPr>
                <w:sz w:val="28"/>
              </w:rPr>
              <w:t xml:space="preserve">ein positiveres Potenzial  </w:t>
            </w:r>
            <w:r>
              <w:rPr>
                <w:rFonts w:ascii="Symbol" w:hAnsi="Symbol"/>
                <w:sz w:val="28"/>
              </w:rPr>
              <w:t></w:t>
            </w:r>
            <w:r>
              <w:rPr>
                <w:sz w:val="28"/>
              </w:rPr>
              <w:t xml:space="preserve"> Erhöhung der Spannung.</w:t>
            </w:r>
          </w:p>
          <w:p w:rsidR="00415A88" w:rsidRDefault="00415A88">
            <w:pPr>
              <w:ind w:left="329"/>
              <w:jc w:val="both"/>
              <w:rPr>
                <w:sz w:val="28"/>
              </w:rPr>
            </w:pPr>
            <w:r>
              <w:rPr>
                <w:sz w:val="28"/>
              </w:rPr>
              <w:t>Erniedrigung der c(Zn</w:t>
            </w:r>
            <w:r>
              <w:rPr>
                <w:sz w:val="28"/>
                <w:vertAlign w:val="superscript"/>
              </w:rPr>
              <w:t>2+</w:t>
            </w:r>
            <w:r>
              <w:rPr>
                <w:sz w:val="28"/>
              </w:rPr>
              <w:t xml:space="preserve">) </w:t>
            </w:r>
            <w:r>
              <w:rPr>
                <w:rFonts w:ascii="Symbol" w:hAnsi="Symbol"/>
                <w:sz w:val="28"/>
              </w:rPr>
              <w:t></w:t>
            </w:r>
            <w:r>
              <w:rPr>
                <w:sz w:val="28"/>
              </w:rPr>
              <w:t xml:space="preserve"> verstärktes Lösungsbestreben.</w:t>
            </w:r>
          </w:p>
          <w:p w:rsidR="00415A88" w:rsidRDefault="00415A88">
            <w:pPr>
              <w:ind w:left="329"/>
              <w:jc w:val="both"/>
              <w:rPr>
                <w:sz w:val="28"/>
                <w:lang w:val="it-IT"/>
              </w:rPr>
            </w:pPr>
            <w:r>
              <w:rPr>
                <w:sz w:val="28"/>
              </w:rPr>
              <w:t xml:space="preserve">                                                </w:t>
            </w:r>
            <w:r>
              <w:rPr>
                <w:sz w:val="28"/>
                <w:lang w:val="it-IT"/>
              </w:rPr>
              <w:t xml:space="preserve">Zn </w:t>
            </w:r>
            <w:r>
              <w:rPr>
                <w:rFonts w:ascii="Symbol" w:hAnsi="Symbol"/>
                <w:sz w:val="28"/>
              </w:rPr>
              <w:t></w:t>
            </w:r>
            <w:r>
              <w:rPr>
                <w:sz w:val="28"/>
                <w:lang w:val="it-IT"/>
              </w:rPr>
              <w:t xml:space="preserve"> Zn</w:t>
            </w:r>
            <w:r>
              <w:rPr>
                <w:sz w:val="28"/>
                <w:vertAlign w:val="superscript"/>
                <w:lang w:val="it-IT"/>
              </w:rPr>
              <w:t>2+</w:t>
            </w:r>
            <w:r>
              <w:rPr>
                <w:sz w:val="28"/>
                <w:lang w:val="it-IT"/>
              </w:rPr>
              <w:t xml:space="preserve"> + 2 e</w:t>
            </w:r>
            <w:r>
              <w:rPr>
                <w:sz w:val="28"/>
                <w:vertAlign w:val="superscript"/>
                <w:lang w:val="it-IT"/>
              </w:rPr>
              <w:t>-</w:t>
            </w:r>
          </w:p>
          <w:p w:rsidR="00415A88" w:rsidRDefault="00415A88">
            <w:pPr>
              <w:ind w:left="329"/>
              <w:jc w:val="both"/>
              <w:rPr>
                <w:sz w:val="28"/>
              </w:rPr>
            </w:pPr>
            <w:r>
              <w:rPr>
                <w:sz w:val="28"/>
              </w:rPr>
              <w:t>Für die Zinkhalbzelle ergibt sich hieraus</w:t>
            </w:r>
          </w:p>
          <w:p w:rsidR="00415A88" w:rsidRDefault="00415A88">
            <w:pPr>
              <w:jc w:val="both"/>
              <w:rPr>
                <w:sz w:val="28"/>
              </w:rPr>
            </w:pPr>
            <w:r>
              <w:rPr>
                <w:sz w:val="28"/>
              </w:rPr>
              <w:t xml:space="preserve">     ein negativeres Potenzial </w:t>
            </w:r>
            <w:r>
              <w:rPr>
                <w:rFonts w:ascii="Symbol" w:hAnsi="Symbol"/>
                <w:sz w:val="28"/>
              </w:rPr>
              <w:t></w:t>
            </w:r>
            <w:r>
              <w:rPr>
                <w:sz w:val="28"/>
              </w:rPr>
              <w:t xml:space="preserve"> Erhöhung der Spannung.</w:t>
            </w:r>
          </w:p>
          <w:p w:rsidR="00415A88" w:rsidRDefault="00415A88">
            <w:pPr>
              <w:jc w:val="both"/>
              <w:rPr>
                <w:sz w:val="28"/>
              </w:rPr>
            </w:pPr>
          </w:p>
          <w:p w:rsidR="00415A88" w:rsidRDefault="00415A88">
            <w:pPr>
              <w:jc w:val="both"/>
              <w:rPr>
                <w:sz w:val="28"/>
              </w:rPr>
            </w:pPr>
          </w:p>
        </w:tc>
        <w:tc>
          <w:tcPr>
            <w:tcW w:w="875" w:type="dxa"/>
            <w:tcBorders>
              <w:top w:val="nil"/>
              <w:left w:val="nil"/>
              <w:bottom w:val="nil"/>
              <w:right w:val="nil"/>
            </w:tcBorders>
          </w:tcPr>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pStyle w:val="berschrift5"/>
            </w:pPr>
          </w:p>
          <w:p w:rsidR="00415A88" w:rsidRDefault="00415A88"/>
          <w:p w:rsidR="00415A88" w:rsidRDefault="00415A88"/>
          <w:p w:rsidR="00415A88" w:rsidRDefault="00415A88"/>
          <w:p w:rsidR="00415A88" w:rsidRDefault="00415A88"/>
          <w:p w:rsidR="00415A88" w:rsidRDefault="00415A88"/>
          <w:p w:rsidR="00415A88" w:rsidRDefault="00415A88"/>
          <w:p w:rsidR="00415A88" w:rsidRDefault="00415A88"/>
          <w:p w:rsidR="00415A88" w:rsidRDefault="00415A88"/>
          <w:p w:rsidR="00415A88" w:rsidRDefault="00415A88"/>
          <w:p w:rsidR="00415A88" w:rsidRDefault="00415A88"/>
          <w:p w:rsidR="00415A88" w:rsidRDefault="00415A88"/>
          <w:p w:rsidR="00415A88" w:rsidRDefault="00415A88"/>
          <w:p w:rsidR="00415A88" w:rsidRDefault="00415A88"/>
          <w:p w:rsidR="00415A88" w:rsidRDefault="00415A88"/>
          <w:p w:rsidR="00415A88" w:rsidRDefault="00415A88"/>
          <w:p w:rsidR="00415A88" w:rsidRDefault="00415A88">
            <w:pPr>
              <w:rPr>
                <w:sz w:val="28"/>
              </w:rPr>
            </w:pPr>
          </w:p>
          <w:p w:rsidR="00415A88" w:rsidRDefault="00415A88">
            <w:pPr>
              <w:rPr>
                <w:sz w:val="28"/>
              </w:rPr>
            </w:pPr>
            <w:r>
              <w:rPr>
                <w:sz w:val="28"/>
              </w:rPr>
              <w:t>5 VP</w:t>
            </w:r>
          </w:p>
        </w:tc>
      </w:tr>
      <w:tr w:rsidR="00415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526" w:type="dxa"/>
            <w:gridSpan w:val="2"/>
            <w:tcBorders>
              <w:top w:val="nil"/>
              <w:left w:val="nil"/>
              <w:bottom w:val="nil"/>
              <w:right w:val="nil"/>
            </w:tcBorders>
          </w:tcPr>
          <w:p w:rsidR="00415A88" w:rsidRDefault="00415A88">
            <w:pPr>
              <w:rPr>
                <w:sz w:val="28"/>
              </w:rPr>
            </w:pPr>
            <w:r>
              <w:rPr>
                <w:sz w:val="28"/>
              </w:rPr>
              <w:lastRenderedPageBreak/>
              <w:t>3.</w:t>
            </w:r>
          </w:p>
        </w:tc>
        <w:tc>
          <w:tcPr>
            <w:tcW w:w="7809" w:type="dxa"/>
            <w:tcBorders>
              <w:top w:val="nil"/>
              <w:left w:val="nil"/>
              <w:bottom w:val="nil"/>
              <w:right w:val="nil"/>
            </w:tcBorders>
          </w:tcPr>
          <w:p w:rsidR="00415A88" w:rsidRDefault="00415A88">
            <w:pPr>
              <w:jc w:val="both"/>
              <w:rPr>
                <w:sz w:val="28"/>
              </w:rPr>
            </w:pPr>
            <w:r>
              <w:rPr>
                <w:sz w:val="28"/>
              </w:rPr>
              <w:t>a)  Zn + Ag</w:t>
            </w:r>
            <w:r>
              <w:rPr>
                <w:sz w:val="28"/>
                <w:vertAlign w:val="subscript"/>
              </w:rPr>
              <w:t>2</w:t>
            </w:r>
            <w:r>
              <w:rPr>
                <w:sz w:val="28"/>
              </w:rPr>
              <w:t>O</w:t>
            </w:r>
            <w:r>
              <w:rPr>
                <w:rFonts w:ascii="Symbol" w:hAnsi="Symbol"/>
                <w:sz w:val="28"/>
              </w:rPr>
              <w:t></w:t>
            </w:r>
            <w:r>
              <w:rPr>
                <w:rFonts w:ascii="Symbol" w:hAnsi="Symbol"/>
                <w:sz w:val="28"/>
              </w:rPr>
              <w:t></w:t>
            </w:r>
            <w:r>
              <w:rPr>
                <w:rFonts w:ascii="Symbol" w:hAnsi="Symbol"/>
                <w:sz w:val="28"/>
              </w:rPr>
              <w:t></w:t>
            </w:r>
            <w:r>
              <w:rPr>
                <w:sz w:val="28"/>
              </w:rPr>
              <w:t>ZnO + 2 Ag</w:t>
            </w:r>
          </w:p>
          <w:p w:rsidR="00415A88" w:rsidRDefault="00415A88">
            <w:pPr>
              <w:jc w:val="both"/>
              <w:rPr>
                <w:sz w:val="28"/>
              </w:rPr>
            </w:pPr>
            <w:r>
              <w:rPr>
                <w:sz w:val="28"/>
              </w:rPr>
              <w:t xml:space="preserve">     </w:t>
            </w:r>
            <w:r>
              <w:rPr>
                <w:rFonts w:ascii="Symbol" w:hAnsi="Symbol"/>
                <w:sz w:val="28"/>
              </w:rPr>
              <w:t></w:t>
            </w:r>
            <w:r>
              <w:rPr>
                <w:sz w:val="28"/>
                <w:vertAlign w:val="subscript"/>
              </w:rPr>
              <w:t>R</w:t>
            </w:r>
            <w:r>
              <w:rPr>
                <w:sz w:val="28"/>
              </w:rPr>
              <w:t xml:space="preserve">G = 1 mol · </w:t>
            </w:r>
            <w:r>
              <w:rPr>
                <w:rFonts w:ascii="Symbol" w:hAnsi="Symbol"/>
                <w:sz w:val="28"/>
              </w:rPr>
              <w:t></w:t>
            </w:r>
            <w:r>
              <w:rPr>
                <w:sz w:val="28"/>
                <w:vertAlign w:val="subscript"/>
              </w:rPr>
              <w:t>f</w:t>
            </w:r>
            <w:r>
              <w:rPr>
                <w:sz w:val="28"/>
              </w:rPr>
              <w:t>G</w:t>
            </w:r>
            <w:r>
              <w:rPr>
                <w:sz w:val="28"/>
                <w:vertAlign w:val="superscript"/>
              </w:rPr>
              <w:t>0</w:t>
            </w:r>
            <w:r>
              <w:rPr>
                <w:sz w:val="28"/>
              </w:rPr>
              <w:t xml:space="preserve">(ZnO) + 2mol · </w:t>
            </w:r>
            <w:r>
              <w:rPr>
                <w:rFonts w:ascii="Symbol" w:hAnsi="Symbol"/>
                <w:sz w:val="28"/>
              </w:rPr>
              <w:t></w:t>
            </w:r>
            <w:r>
              <w:rPr>
                <w:sz w:val="28"/>
                <w:vertAlign w:val="subscript"/>
              </w:rPr>
              <w:t>f</w:t>
            </w:r>
            <w:r>
              <w:rPr>
                <w:sz w:val="28"/>
              </w:rPr>
              <w:t>G</w:t>
            </w:r>
            <w:r>
              <w:rPr>
                <w:sz w:val="28"/>
                <w:vertAlign w:val="superscript"/>
              </w:rPr>
              <w:t>0</w:t>
            </w:r>
            <w:r>
              <w:rPr>
                <w:sz w:val="28"/>
              </w:rPr>
              <w:t>(Mg)</w:t>
            </w:r>
          </w:p>
          <w:p w:rsidR="00415A88" w:rsidRDefault="00415A88">
            <w:pPr>
              <w:ind w:left="1200"/>
              <w:jc w:val="both"/>
              <w:rPr>
                <w:sz w:val="28"/>
              </w:rPr>
            </w:pPr>
            <w:r>
              <w:rPr>
                <w:sz w:val="28"/>
              </w:rPr>
              <w:t xml:space="preserve">– (1 mol · </w:t>
            </w:r>
            <w:r>
              <w:rPr>
                <w:rFonts w:ascii="Symbol" w:hAnsi="Symbol"/>
                <w:sz w:val="28"/>
              </w:rPr>
              <w:t></w:t>
            </w:r>
            <w:r>
              <w:rPr>
                <w:sz w:val="28"/>
                <w:vertAlign w:val="subscript"/>
              </w:rPr>
              <w:t>f</w:t>
            </w:r>
            <w:r>
              <w:rPr>
                <w:sz w:val="28"/>
              </w:rPr>
              <w:t>G</w:t>
            </w:r>
            <w:r>
              <w:rPr>
                <w:sz w:val="28"/>
                <w:vertAlign w:val="superscript"/>
              </w:rPr>
              <w:t>0</w:t>
            </w:r>
            <w:r>
              <w:rPr>
                <w:sz w:val="28"/>
              </w:rPr>
              <w:t>(Ag</w:t>
            </w:r>
            <w:r>
              <w:rPr>
                <w:sz w:val="28"/>
                <w:vertAlign w:val="subscript"/>
              </w:rPr>
              <w:t>2</w:t>
            </w:r>
            <w:r>
              <w:rPr>
                <w:sz w:val="28"/>
              </w:rPr>
              <w:t xml:space="preserve">O) + 1 mol · </w:t>
            </w:r>
            <w:r>
              <w:rPr>
                <w:rFonts w:ascii="Symbol" w:hAnsi="Symbol"/>
                <w:sz w:val="28"/>
              </w:rPr>
              <w:t></w:t>
            </w:r>
            <w:r>
              <w:rPr>
                <w:sz w:val="28"/>
                <w:vertAlign w:val="subscript"/>
              </w:rPr>
              <w:t>f</w:t>
            </w:r>
            <w:r>
              <w:rPr>
                <w:sz w:val="28"/>
              </w:rPr>
              <w:t>G</w:t>
            </w:r>
            <w:r>
              <w:rPr>
                <w:sz w:val="28"/>
                <w:vertAlign w:val="superscript"/>
              </w:rPr>
              <w:t>0</w:t>
            </w:r>
            <w:r>
              <w:rPr>
                <w:sz w:val="28"/>
              </w:rPr>
              <w:t>(Zn))</w:t>
            </w:r>
          </w:p>
          <w:p w:rsidR="00415A88" w:rsidRDefault="00415A88">
            <w:pPr>
              <w:jc w:val="both"/>
              <w:rPr>
                <w:sz w:val="28"/>
              </w:rPr>
            </w:pPr>
            <w:r>
              <w:rPr>
                <w:sz w:val="28"/>
              </w:rPr>
              <w:t xml:space="preserve">             = (– 321 + 0 – (– 11 + 0)) kJ</w:t>
            </w:r>
          </w:p>
          <w:p w:rsidR="00415A88" w:rsidRDefault="00415A88">
            <w:pPr>
              <w:jc w:val="both"/>
              <w:rPr>
                <w:sz w:val="28"/>
              </w:rPr>
            </w:pPr>
            <w:r>
              <w:rPr>
                <w:sz w:val="28"/>
              </w:rPr>
              <w:t xml:space="preserve">             = </w:t>
            </w:r>
            <w:r>
              <w:rPr>
                <w:sz w:val="28"/>
                <w:u w:val="double"/>
              </w:rPr>
              <w:t>– 310 kJ</w:t>
            </w:r>
          </w:p>
          <w:p w:rsidR="00415A88" w:rsidRDefault="00415A88">
            <w:pPr>
              <w:jc w:val="both"/>
              <w:rPr>
                <w:sz w:val="28"/>
              </w:rPr>
            </w:pPr>
            <w:r>
              <w:rPr>
                <w:sz w:val="28"/>
              </w:rPr>
              <w:t xml:space="preserve">            </w:t>
            </w:r>
            <w:r>
              <w:rPr>
                <w:sz w:val="6"/>
              </w:rPr>
              <w:t xml:space="preserve">   </w:t>
            </w:r>
            <w:r>
              <w:rPr>
                <w:sz w:val="28"/>
              </w:rPr>
              <w:t xml:space="preserve">Reaktion </w:t>
            </w:r>
            <w:r>
              <w:rPr>
                <w:sz w:val="28"/>
                <w:u w:val="double"/>
              </w:rPr>
              <w:t>läuft ab</w:t>
            </w:r>
            <w:r>
              <w:rPr>
                <w:sz w:val="28"/>
              </w:rPr>
              <w:t xml:space="preserve">, da </w:t>
            </w:r>
            <w:r>
              <w:rPr>
                <w:rFonts w:ascii="Symbol" w:hAnsi="Symbol"/>
                <w:sz w:val="28"/>
              </w:rPr>
              <w:t></w:t>
            </w:r>
            <w:r>
              <w:rPr>
                <w:sz w:val="28"/>
                <w:vertAlign w:val="subscript"/>
              </w:rPr>
              <w:t>R</w:t>
            </w:r>
            <w:r>
              <w:rPr>
                <w:sz w:val="28"/>
              </w:rPr>
              <w:t>G &lt; 0.</w:t>
            </w:r>
          </w:p>
          <w:p w:rsidR="00415A88" w:rsidRDefault="00415A88">
            <w:pPr>
              <w:jc w:val="both"/>
              <w:rPr>
                <w:sz w:val="6"/>
              </w:rPr>
            </w:pPr>
          </w:p>
          <w:p w:rsidR="00415A88" w:rsidRDefault="00415A88">
            <w:pPr>
              <w:jc w:val="both"/>
              <w:rPr>
                <w:sz w:val="28"/>
              </w:rPr>
            </w:pPr>
            <w:r>
              <w:rPr>
                <w:sz w:val="28"/>
              </w:rPr>
              <w:t xml:space="preserve">b)  Zn + MgO </w:t>
            </w:r>
            <w:r>
              <w:rPr>
                <w:rFonts w:ascii="Symbol" w:hAnsi="Symbol"/>
                <w:sz w:val="28"/>
              </w:rPr>
              <w:t></w:t>
            </w:r>
            <w:r>
              <w:rPr>
                <w:sz w:val="28"/>
              </w:rPr>
              <w:t xml:space="preserve"> ZnO + Mg </w:t>
            </w:r>
          </w:p>
          <w:p w:rsidR="00415A88" w:rsidRDefault="00415A88">
            <w:pPr>
              <w:jc w:val="both"/>
              <w:rPr>
                <w:sz w:val="28"/>
              </w:rPr>
            </w:pPr>
            <w:r>
              <w:rPr>
                <w:sz w:val="28"/>
              </w:rPr>
              <w:t xml:space="preserve">     </w:t>
            </w:r>
            <w:r>
              <w:rPr>
                <w:rFonts w:ascii="Symbol" w:hAnsi="Symbol"/>
                <w:sz w:val="28"/>
              </w:rPr>
              <w:t></w:t>
            </w:r>
            <w:r>
              <w:rPr>
                <w:sz w:val="28"/>
                <w:vertAlign w:val="subscript"/>
              </w:rPr>
              <w:t>R</w:t>
            </w:r>
            <w:r>
              <w:rPr>
                <w:sz w:val="28"/>
              </w:rPr>
              <w:t xml:space="preserve">G = 1 mol · </w:t>
            </w:r>
            <w:r>
              <w:rPr>
                <w:rFonts w:ascii="Symbol" w:hAnsi="Symbol"/>
                <w:sz w:val="28"/>
              </w:rPr>
              <w:t></w:t>
            </w:r>
            <w:r>
              <w:rPr>
                <w:sz w:val="28"/>
                <w:vertAlign w:val="subscript"/>
              </w:rPr>
              <w:t>f</w:t>
            </w:r>
            <w:r>
              <w:rPr>
                <w:sz w:val="28"/>
              </w:rPr>
              <w:t>G</w:t>
            </w:r>
            <w:r>
              <w:rPr>
                <w:sz w:val="28"/>
                <w:vertAlign w:val="superscript"/>
              </w:rPr>
              <w:t>0</w:t>
            </w:r>
            <w:r>
              <w:rPr>
                <w:sz w:val="28"/>
              </w:rPr>
              <w:t xml:space="preserve">(ZnO) + 1 mol · </w:t>
            </w:r>
            <w:r>
              <w:rPr>
                <w:rFonts w:ascii="Symbol" w:hAnsi="Symbol"/>
                <w:sz w:val="28"/>
              </w:rPr>
              <w:t></w:t>
            </w:r>
            <w:r>
              <w:rPr>
                <w:sz w:val="28"/>
                <w:vertAlign w:val="subscript"/>
              </w:rPr>
              <w:t>f</w:t>
            </w:r>
            <w:r>
              <w:rPr>
                <w:sz w:val="28"/>
              </w:rPr>
              <w:t>G</w:t>
            </w:r>
            <w:r>
              <w:rPr>
                <w:sz w:val="28"/>
                <w:vertAlign w:val="superscript"/>
              </w:rPr>
              <w:t>0</w:t>
            </w:r>
            <w:r>
              <w:rPr>
                <w:sz w:val="28"/>
              </w:rPr>
              <w:t>(Mg)</w:t>
            </w:r>
          </w:p>
          <w:p w:rsidR="00415A88" w:rsidRDefault="00415A88">
            <w:pPr>
              <w:numPr>
                <w:ilvl w:val="0"/>
                <w:numId w:val="23"/>
              </w:numPr>
              <w:jc w:val="both"/>
              <w:rPr>
                <w:sz w:val="28"/>
              </w:rPr>
            </w:pPr>
            <w:r>
              <w:rPr>
                <w:sz w:val="28"/>
              </w:rPr>
              <w:t xml:space="preserve">(1 mol · </w:t>
            </w:r>
            <w:r>
              <w:rPr>
                <w:rFonts w:ascii="Symbol" w:hAnsi="Symbol"/>
                <w:sz w:val="28"/>
              </w:rPr>
              <w:t></w:t>
            </w:r>
            <w:r>
              <w:rPr>
                <w:sz w:val="28"/>
                <w:vertAlign w:val="subscript"/>
              </w:rPr>
              <w:t>f</w:t>
            </w:r>
            <w:r>
              <w:rPr>
                <w:sz w:val="28"/>
              </w:rPr>
              <w:t>G</w:t>
            </w:r>
            <w:r>
              <w:rPr>
                <w:sz w:val="28"/>
                <w:vertAlign w:val="superscript"/>
              </w:rPr>
              <w:t>0</w:t>
            </w:r>
            <w:r>
              <w:rPr>
                <w:sz w:val="28"/>
              </w:rPr>
              <w:t xml:space="preserve">(MgO) + 1 mol · </w:t>
            </w:r>
            <w:r>
              <w:rPr>
                <w:rFonts w:ascii="Symbol" w:hAnsi="Symbol"/>
                <w:sz w:val="28"/>
              </w:rPr>
              <w:t></w:t>
            </w:r>
            <w:r>
              <w:rPr>
                <w:sz w:val="28"/>
                <w:vertAlign w:val="subscript"/>
              </w:rPr>
              <w:t>f</w:t>
            </w:r>
            <w:r>
              <w:rPr>
                <w:sz w:val="28"/>
              </w:rPr>
              <w:t>G</w:t>
            </w:r>
            <w:r>
              <w:rPr>
                <w:sz w:val="28"/>
                <w:vertAlign w:val="superscript"/>
              </w:rPr>
              <w:t>0</w:t>
            </w:r>
            <w:r>
              <w:rPr>
                <w:sz w:val="28"/>
              </w:rPr>
              <w:t>(Zn))</w:t>
            </w:r>
          </w:p>
          <w:p w:rsidR="00415A88" w:rsidRDefault="00415A88">
            <w:pPr>
              <w:jc w:val="both"/>
              <w:rPr>
                <w:sz w:val="28"/>
              </w:rPr>
            </w:pPr>
            <w:r>
              <w:rPr>
                <w:sz w:val="28"/>
              </w:rPr>
              <w:t xml:space="preserve">             = (– 321 + 0 – (–- 570 + 0)) kJ</w:t>
            </w:r>
          </w:p>
          <w:p w:rsidR="00415A88" w:rsidRDefault="00415A88">
            <w:pPr>
              <w:jc w:val="both"/>
              <w:rPr>
                <w:sz w:val="28"/>
              </w:rPr>
            </w:pPr>
            <w:r>
              <w:rPr>
                <w:sz w:val="28"/>
              </w:rPr>
              <w:t xml:space="preserve">             = </w:t>
            </w:r>
            <w:r>
              <w:rPr>
                <w:sz w:val="28"/>
                <w:u w:val="double"/>
              </w:rPr>
              <w:t>249 kJ</w:t>
            </w:r>
          </w:p>
          <w:p w:rsidR="00415A88" w:rsidRDefault="00415A88">
            <w:pPr>
              <w:jc w:val="both"/>
              <w:rPr>
                <w:sz w:val="28"/>
              </w:rPr>
            </w:pPr>
            <w:r>
              <w:rPr>
                <w:sz w:val="28"/>
              </w:rPr>
              <w:t xml:space="preserve">             Reaktion </w:t>
            </w:r>
            <w:r>
              <w:rPr>
                <w:sz w:val="28"/>
                <w:u w:val="double"/>
              </w:rPr>
              <w:t>läuft nicht ab</w:t>
            </w:r>
            <w:r>
              <w:rPr>
                <w:sz w:val="28"/>
              </w:rPr>
              <w:t xml:space="preserve">, da </w:t>
            </w:r>
            <w:r>
              <w:rPr>
                <w:rFonts w:ascii="Symbol" w:hAnsi="Symbol"/>
                <w:sz w:val="28"/>
              </w:rPr>
              <w:t></w:t>
            </w:r>
            <w:r>
              <w:rPr>
                <w:sz w:val="28"/>
                <w:vertAlign w:val="subscript"/>
              </w:rPr>
              <w:t>R</w:t>
            </w:r>
            <w:r>
              <w:rPr>
                <w:sz w:val="28"/>
              </w:rPr>
              <w:t>G &gt; 0.</w:t>
            </w:r>
          </w:p>
        </w:tc>
        <w:tc>
          <w:tcPr>
            <w:tcW w:w="875" w:type="dxa"/>
            <w:tcBorders>
              <w:top w:val="nil"/>
              <w:left w:val="nil"/>
              <w:bottom w:val="nil"/>
              <w:right w:val="nil"/>
            </w:tcBorders>
          </w:tcPr>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jc w:val="right"/>
              <w:rPr>
                <w:sz w:val="28"/>
              </w:rPr>
            </w:pPr>
          </w:p>
          <w:p w:rsidR="00415A88" w:rsidRDefault="00415A88">
            <w:pPr>
              <w:pStyle w:val="berschrift5"/>
              <w:rPr>
                <w:u w:val="single"/>
              </w:rPr>
            </w:pPr>
          </w:p>
          <w:p w:rsidR="00415A88" w:rsidRDefault="00415A88">
            <w:pPr>
              <w:pStyle w:val="berschrift5"/>
              <w:rPr>
                <w:rFonts w:ascii="Times New Roman" w:hAnsi="Times New Roman" w:cs="Times New Roman"/>
                <w:b w:val="0"/>
                <w:bCs w:val="0"/>
                <w:u w:val="single"/>
              </w:rPr>
            </w:pPr>
            <w:r>
              <w:rPr>
                <w:u w:val="single"/>
              </w:rPr>
              <w:t xml:space="preserve">  </w:t>
            </w:r>
            <w:r>
              <w:rPr>
                <w:rFonts w:ascii="Times New Roman" w:hAnsi="Times New Roman" w:cs="Times New Roman"/>
                <w:b w:val="0"/>
                <w:bCs w:val="0"/>
                <w:u w:val="single"/>
              </w:rPr>
              <w:t>4 VP</w:t>
            </w:r>
          </w:p>
        </w:tc>
      </w:tr>
      <w:tr w:rsidR="00415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526" w:type="dxa"/>
            <w:gridSpan w:val="2"/>
            <w:tcBorders>
              <w:top w:val="nil"/>
              <w:left w:val="nil"/>
              <w:bottom w:val="nil"/>
              <w:right w:val="nil"/>
            </w:tcBorders>
          </w:tcPr>
          <w:p w:rsidR="00415A88" w:rsidRDefault="00415A88">
            <w:pPr>
              <w:rPr>
                <w:sz w:val="28"/>
              </w:rPr>
            </w:pPr>
          </w:p>
        </w:tc>
        <w:tc>
          <w:tcPr>
            <w:tcW w:w="7809" w:type="dxa"/>
            <w:tcBorders>
              <w:top w:val="nil"/>
              <w:left w:val="nil"/>
              <w:bottom w:val="nil"/>
              <w:right w:val="nil"/>
            </w:tcBorders>
          </w:tcPr>
          <w:p w:rsidR="00415A88" w:rsidRDefault="00415A88">
            <w:pPr>
              <w:jc w:val="both"/>
              <w:rPr>
                <w:sz w:val="28"/>
              </w:rPr>
            </w:pPr>
          </w:p>
        </w:tc>
        <w:tc>
          <w:tcPr>
            <w:tcW w:w="875" w:type="dxa"/>
            <w:tcBorders>
              <w:top w:val="nil"/>
              <w:left w:val="nil"/>
              <w:bottom w:val="nil"/>
              <w:right w:val="nil"/>
            </w:tcBorders>
          </w:tcPr>
          <w:p w:rsidR="00415A88" w:rsidRDefault="00415A88">
            <w:pPr>
              <w:jc w:val="right"/>
              <w:rPr>
                <w:sz w:val="28"/>
              </w:rPr>
            </w:pPr>
            <w:r>
              <w:rPr>
                <w:sz w:val="28"/>
              </w:rPr>
              <w:t>20 VP</w:t>
            </w:r>
          </w:p>
        </w:tc>
      </w:tr>
    </w:tbl>
    <w:p w:rsidR="00415A88" w:rsidRDefault="00415A88">
      <w:pPr>
        <w:tabs>
          <w:tab w:val="left" w:pos="567"/>
          <w:tab w:val="left" w:pos="851"/>
          <w:tab w:val="left" w:pos="8789"/>
          <w:tab w:val="left" w:pos="9072"/>
        </w:tabs>
        <w:rPr>
          <w:sz w:val="28"/>
        </w:rPr>
      </w:pPr>
    </w:p>
    <w:sectPr w:rsidR="00415A88">
      <w:headerReference w:type="default" r:id="rId15"/>
      <w:pgSz w:w="11906" w:h="16838"/>
      <w:pgMar w:top="1134" w:right="1134" w:bottom="1418"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D09" w:rsidRDefault="00134D09">
      <w:r>
        <w:separator/>
      </w:r>
    </w:p>
  </w:endnote>
  <w:endnote w:type="continuationSeparator" w:id="0">
    <w:p w:rsidR="00134D09" w:rsidRDefault="00134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A88" w:rsidRDefault="00415A88">
    <w:pPr>
      <w:pStyle w:val="Fuzeile"/>
      <w:jc w:val="center"/>
      <w:rPr>
        <w:sz w:val="24"/>
      </w:rPr>
    </w:pPr>
    <w:r>
      <w:rPr>
        <w:rStyle w:val="Seitenzahl"/>
        <w:sz w:val="24"/>
      </w:rPr>
      <w:fldChar w:fldCharType="begin"/>
    </w:r>
    <w:r>
      <w:rPr>
        <w:rStyle w:val="Seitenzahl"/>
        <w:sz w:val="24"/>
      </w:rPr>
      <w:instrText xml:space="preserve"> PAGE </w:instrText>
    </w:r>
    <w:r>
      <w:rPr>
        <w:rStyle w:val="Seitenzahl"/>
        <w:sz w:val="24"/>
      </w:rPr>
      <w:fldChar w:fldCharType="separate"/>
    </w:r>
    <w:r w:rsidR="00A556F6">
      <w:rPr>
        <w:rStyle w:val="Seitenzahl"/>
        <w:noProof/>
        <w:sz w:val="24"/>
      </w:rPr>
      <w:t>1</w:t>
    </w:r>
    <w:r>
      <w:rPr>
        <w:rStyle w:val="Seitenzahl"/>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D09" w:rsidRDefault="00134D09">
      <w:r>
        <w:separator/>
      </w:r>
    </w:p>
  </w:footnote>
  <w:footnote w:type="continuationSeparator" w:id="0">
    <w:p w:rsidR="00134D09" w:rsidRDefault="00134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A88" w:rsidRDefault="00415A88">
    <w:pPr>
      <w:pStyle w:val="Kopfzeile"/>
      <w:jc w:val="center"/>
      <w:rPr>
        <w:rFonts w:ascii="Arial Black" w:hAnsi="Arial Black"/>
        <w:i w:val="0"/>
        <w:iCs/>
        <w:sz w:val="32"/>
      </w:rPr>
    </w:pPr>
    <w:r>
      <w:rPr>
        <w:rFonts w:ascii="Arial Black" w:hAnsi="Arial Black"/>
        <w:i w:val="0"/>
        <w:iCs/>
        <w:sz w:val="32"/>
      </w:rPr>
      <w:t>Abitur 2007 – Chemie</w:t>
    </w:r>
  </w:p>
  <w:p w:rsidR="00415A88" w:rsidRDefault="00415A88">
    <w:pPr>
      <w:pStyle w:val="Kopfzeile"/>
      <w:jc w:val="center"/>
      <w:rPr>
        <w:rFonts w:ascii="Arial" w:hAnsi="Arial" w:cs="Arial"/>
        <w:i w:val="0"/>
        <w:iCs/>
        <w:sz w:val="28"/>
      </w:rPr>
    </w:pPr>
    <w:r>
      <w:rPr>
        <w:rFonts w:ascii="Arial" w:hAnsi="Arial" w:cs="Arial"/>
        <w:i w:val="0"/>
        <w:iCs/>
        <w:sz w:val="28"/>
      </w:rPr>
      <w:t>Haupttermin</w:t>
    </w:r>
  </w:p>
  <w:p w:rsidR="00415A88" w:rsidRDefault="00415A88">
    <w:pPr>
      <w:pStyle w:val="Kopfzeile"/>
      <w:jc w:val="center"/>
    </w:pPr>
  </w:p>
  <w:p w:rsidR="00415A88" w:rsidRDefault="00415A8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A88" w:rsidRDefault="00415A88">
    <w:pPr>
      <w:pStyle w:val="Kopfzeile"/>
      <w:jc w:val="center"/>
      <w:rPr>
        <w:rFonts w:ascii="Arial Black" w:hAnsi="Arial Black"/>
        <w:i w:val="0"/>
        <w:iCs/>
        <w:sz w:val="32"/>
      </w:rPr>
    </w:pPr>
    <w:r>
      <w:rPr>
        <w:rFonts w:ascii="Arial Black" w:hAnsi="Arial Black"/>
        <w:i w:val="0"/>
        <w:iCs/>
        <w:sz w:val="32"/>
      </w:rPr>
      <w:t>Abitur 2007 – Chemie</w:t>
    </w:r>
  </w:p>
  <w:p w:rsidR="00415A88" w:rsidRDefault="00415A88">
    <w:pPr>
      <w:pStyle w:val="Kopfzeile"/>
      <w:jc w:val="center"/>
      <w:rPr>
        <w:rFonts w:ascii="Arial" w:hAnsi="Arial" w:cs="Arial"/>
        <w:i w:val="0"/>
        <w:iCs/>
        <w:sz w:val="28"/>
      </w:rPr>
    </w:pPr>
    <w:r>
      <w:rPr>
        <w:rFonts w:ascii="Arial" w:hAnsi="Arial" w:cs="Arial"/>
        <w:i w:val="0"/>
        <w:iCs/>
        <w:sz w:val="28"/>
      </w:rPr>
      <w:t>Haupttermin – Lösungshinweise</w:t>
    </w:r>
  </w:p>
  <w:p w:rsidR="00415A88" w:rsidRDefault="00415A88">
    <w:pPr>
      <w:pStyle w:val="Kopfzeile"/>
      <w:jc w:val="center"/>
      <w:rPr>
        <w:rFonts w:ascii="Arial" w:hAnsi="Arial" w:cs="Arial"/>
        <w:i w:val="0"/>
        <w:iCs/>
        <w:sz w:val="24"/>
      </w:rPr>
    </w:pPr>
    <w:r>
      <w:rPr>
        <w:rFonts w:ascii="Arial" w:hAnsi="Arial" w:cs="Arial"/>
        <w:i w:val="0"/>
        <w:iCs/>
        <w:sz w:val="24"/>
      </w:rPr>
      <w:t>Bearbeitet von Hans-Jürgen Staudenmaier</w:t>
    </w:r>
  </w:p>
  <w:p w:rsidR="00415A88" w:rsidRDefault="00415A88">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2F0D4CE"/>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4E8B43A"/>
    <w:lvl w:ilvl="0">
      <w:start w:val="1"/>
      <w:numFmt w:val="decimal"/>
      <w:lvlText w:val="%1."/>
      <w:lvlJc w:val="left"/>
      <w:pPr>
        <w:tabs>
          <w:tab w:val="num" w:pos="360"/>
        </w:tabs>
        <w:ind w:left="360" w:hanging="360"/>
      </w:pPr>
    </w:lvl>
  </w:abstractNum>
  <w:abstractNum w:abstractNumId="2" w15:restartNumberingAfterBreak="0">
    <w:nsid w:val="004E52CD"/>
    <w:multiLevelType w:val="hybridMultilevel"/>
    <w:tmpl w:val="B574C62E"/>
    <w:lvl w:ilvl="0" w:tplc="A5484FE6">
      <w:start w:val="8"/>
      <w:numFmt w:val="bullet"/>
      <w:lvlText w:val="-"/>
      <w:lvlJc w:val="left"/>
      <w:pPr>
        <w:tabs>
          <w:tab w:val="num" w:pos="1313"/>
        </w:tabs>
        <w:ind w:left="1313"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5B3B84"/>
    <w:multiLevelType w:val="hybridMultilevel"/>
    <w:tmpl w:val="AA167DEA"/>
    <w:lvl w:ilvl="0" w:tplc="A5484FE6">
      <w:start w:val="8"/>
      <w:numFmt w:val="bullet"/>
      <w:lvlText w:val="-"/>
      <w:lvlJc w:val="left"/>
      <w:pPr>
        <w:tabs>
          <w:tab w:val="num" w:pos="1313"/>
        </w:tabs>
        <w:ind w:left="1313" w:hanging="360"/>
      </w:pPr>
      <w:rPr>
        <w:rFonts w:ascii="Times New Roman" w:eastAsia="Times New Roman" w:hAnsi="Times New Roman" w:cs="Times New Roman" w:hint="default"/>
      </w:rPr>
    </w:lvl>
    <w:lvl w:ilvl="1" w:tplc="04070003" w:tentative="1">
      <w:start w:val="1"/>
      <w:numFmt w:val="bullet"/>
      <w:lvlText w:val="o"/>
      <w:lvlJc w:val="left"/>
      <w:pPr>
        <w:tabs>
          <w:tab w:val="num" w:pos="2033"/>
        </w:tabs>
        <w:ind w:left="2033" w:hanging="360"/>
      </w:pPr>
      <w:rPr>
        <w:rFonts w:ascii="Courier New" w:hAnsi="Courier New" w:hint="default"/>
      </w:rPr>
    </w:lvl>
    <w:lvl w:ilvl="2" w:tplc="04070005" w:tentative="1">
      <w:start w:val="1"/>
      <w:numFmt w:val="bullet"/>
      <w:lvlText w:val=""/>
      <w:lvlJc w:val="left"/>
      <w:pPr>
        <w:tabs>
          <w:tab w:val="num" w:pos="2753"/>
        </w:tabs>
        <w:ind w:left="2753" w:hanging="360"/>
      </w:pPr>
      <w:rPr>
        <w:rFonts w:ascii="Wingdings" w:hAnsi="Wingdings" w:hint="default"/>
      </w:rPr>
    </w:lvl>
    <w:lvl w:ilvl="3" w:tplc="04070001" w:tentative="1">
      <w:start w:val="1"/>
      <w:numFmt w:val="bullet"/>
      <w:lvlText w:val=""/>
      <w:lvlJc w:val="left"/>
      <w:pPr>
        <w:tabs>
          <w:tab w:val="num" w:pos="3473"/>
        </w:tabs>
        <w:ind w:left="3473" w:hanging="360"/>
      </w:pPr>
      <w:rPr>
        <w:rFonts w:ascii="Symbol" w:hAnsi="Symbol" w:hint="default"/>
      </w:rPr>
    </w:lvl>
    <w:lvl w:ilvl="4" w:tplc="04070003" w:tentative="1">
      <w:start w:val="1"/>
      <w:numFmt w:val="bullet"/>
      <w:lvlText w:val="o"/>
      <w:lvlJc w:val="left"/>
      <w:pPr>
        <w:tabs>
          <w:tab w:val="num" w:pos="4193"/>
        </w:tabs>
        <w:ind w:left="4193" w:hanging="360"/>
      </w:pPr>
      <w:rPr>
        <w:rFonts w:ascii="Courier New" w:hAnsi="Courier New" w:hint="default"/>
      </w:rPr>
    </w:lvl>
    <w:lvl w:ilvl="5" w:tplc="04070005" w:tentative="1">
      <w:start w:val="1"/>
      <w:numFmt w:val="bullet"/>
      <w:lvlText w:val=""/>
      <w:lvlJc w:val="left"/>
      <w:pPr>
        <w:tabs>
          <w:tab w:val="num" w:pos="4913"/>
        </w:tabs>
        <w:ind w:left="4913" w:hanging="360"/>
      </w:pPr>
      <w:rPr>
        <w:rFonts w:ascii="Wingdings" w:hAnsi="Wingdings" w:hint="default"/>
      </w:rPr>
    </w:lvl>
    <w:lvl w:ilvl="6" w:tplc="04070001" w:tentative="1">
      <w:start w:val="1"/>
      <w:numFmt w:val="bullet"/>
      <w:lvlText w:val=""/>
      <w:lvlJc w:val="left"/>
      <w:pPr>
        <w:tabs>
          <w:tab w:val="num" w:pos="5633"/>
        </w:tabs>
        <w:ind w:left="5633" w:hanging="360"/>
      </w:pPr>
      <w:rPr>
        <w:rFonts w:ascii="Symbol" w:hAnsi="Symbol" w:hint="default"/>
      </w:rPr>
    </w:lvl>
    <w:lvl w:ilvl="7" w:tplc="04070003" w:tentative="1">
      <w:start w:val="1"/>
      <w:numFmt w:val="bullet"/>
      <w:lvlText w:val="o"/>
      <w:lvlJc w:val="left"/>
      <w:pPr>
        <w:tabs>
          <w:tab w:val="num" w:pos="6353"/>
        </w:tabs>
        <w:ind w:left="6353" w:hanging="360"/>
      </w:pPr>
      <w:rPr>
        <w:rFonts w:ascii="Courier New" w:hAnsi="Courier New" w:hint="default"/>
      </w:rPr>
    </w:lvl>
    <w:lvl w:ilvl="8" w:tplc="04070005" w:tentative="1">
      <w:start w:val="1"/>
      <w:numFmt w:val="bullet"/>
      <w:lvlText w:val=""/>
      <w:lvlJc w:val="left"/>
      <w:pPr>
        <w:tabs>
          <w:tab w:val="num" w:pos="7073"/>
        </w:tabs>
        <w:ind w:left="7073" w:hanging="360"/>
      </w:pPr>
      <w:rPr>
        <w:rFonts w:ascii="Wingdings" w:hAnsi="Wingdings" w:hint="default"/>
      </w:rPr>
    </w:lvl>
  </w:abstractNum>
  <w:abstractNum w:abstractNumId="4" w15:restartNumberingAfterBreak="0">
    <w:nsid w:val="0D8A15E4"/>
    <w:multiLevelType w:val="hybridMultilevel"/>
    <w:tmpl w:val="F36E4EE8"/>
    <w:lvl w:ilvl="0" w:tplc="A5484FE6">
      <w:start w:val="8"/>
      <w:numFmt w:val="bullet"/>
      <w:lvlText w:val="-"/>
      <w:lvlJc w:val="left"/>
      <w:pPr>
        <w:tabs>
          <w:tab w:val="num" w:pos="1313"/>
        </w:tabs>
        <w:ind w:left="1313"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1A6792"/>
    <w:multiLevelType w:val="multilevel"/>
    <w:tmpl w:val="1314374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72A6B8F"/>
    <w:multiLevelType w:val="hybridMultilevel"/>
    <w:tmpl w:val="50D69C7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E530978"/>
    <w:multiLevelType w:val="hybridMultilevel"/>
    <w:tmpl w:val="31B2F42E"/>
    <w:lvl w:ilvl="0" w:tplc="97E6EEAE">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22A5655"/>
    <w:multiLevelType w:val="multilevel"/>
    <w:tmpl w:val="657A61A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77C589B"/>
    <w:multiLevelType w:val="hybridMultilevel"/>
    <w:tmpl w:val="E2D49CEA"/>
    <w:lvl w:ilvl="0" w:tplc="04070001">
      <w:start w:val="1"/>
      <w:numFmt w:val="bullet"/>
      <w:lvlText w:val=""/>
      <w:lvlJc w:val="left"/>
      <w:pPr>
        <w:tabs>
          <w:tab w:val="num" w:pos="743"/>
        </w:tabs>
        <w:ind w:left="743" w:hanging="360"/>
      </w:pPr>
      <w:rPr>
        <w:rFonts w:ascii="Symbol" w:hAnsi="Symbol" w:hint="default"/>
      </w:rPr>
    </w:lvl>
    <w:lvl w:ilvl="1" w:tplc="04070003" w:tentative="1">
      <w:start w:val="1"/>
      <w:numFmt w:val="bullet"/>
      <w:lvlText w:val="o"/>
      <w:lvlJc w:val="left"/>
      <w:pPr>
        <w:tabs>
          <w:tab w:val="num" w:pos="1463"/>
        </w:tabs>
        <w:ind w:left="1463" w:hanging="360"/>
      </w:pPr>
      <w:rPr>
        <w:rFonts w:ascii="Courier New" w:hAnsi="Courier New" w:hint="default"/>
      </w:rPr>
    </w:lvl>
    <w:lvl w:ilvl="2" w:tplc="04070005" w:tentative="1">
      <w:start w:val="1"/>
      <w:numFmt w:val="bullet"/>
      <w:lvlText w:val=""/>
      <w:lvlJc w:val="left"/>
      <w:pPr>
        <w:tabs>
          <w:tab w:val="num" w:pos="2183"/>
        </w:tabs>
        <w:ind w:left="2183" w:hanging="360"/>
      </w:pPr>
      <w:rPr>
        <w:rFonts w:ascii="Wingdings" w:hAnsi="Wingdings" w:hint="default"/>
      </w:rPr>
    </w:lvl>
    <w:lvl w:ilvl="3" w:tplc="04070001" w:tentative="1">
      <w:start w:val="1"/>
      <w:numFmt w:val="bullet"/>
      <w:lvlText w:val=""/>
      <w:lvlJc w:val="left"/>
      <w:pPr>
        <w:tabs>
          <w:tab w:val="num" w:pos="2903"/>
        </w:tabs>
        <w:ind w:left="2903" w:hanging="360"/>
      </w:pPr>
      <w:rPr>
        <w:rFonts w:ascii="Symbol" w:hAnsi="Symbol" w:hint="default"/>
      </w:rPr>
    </w:lvl>
    <w:lvl w:ilvl="4" w:tplc="04070003" w:tentative="1">
      <w:start w:val="1"/>
      <w:numFmt w:val="bullet"/>
      <w:lvlText w:val="o"/>
      <w:lvlJc w:val="left"/>
      <w:pPr>
        <w:tabs>
          <w:tab w:val="num" w:pos="3623"/>
        </w:tabs>
        <w:ind w:left="3623" w:hanging="360"/>
      </w:pPr>
      <w:rPr>
        <w:rFonts w:ascii="Courier New" w:hAnsi="Courier New" w:hint="default"/>
      </w:rPr>
    </w:lvl>
    <w:lvl w:ilvl="5" w:tplc="04070005" w:tentative="1">
      <w:start w:val="1"/>
      <w:numFmt w:val="bullet"/>
      <w:lvlText w:val=""/>
      <w:lvlJc w:val="left"/>
      <w:pPr>
        <w:tabs>
          <w:tab w:val="num" w:pos="4343"/>
        </w:tabs>
        <w:ind w:left="4343" w:hanging="360"/>
      </w:pPr>
      <w:rPr>
        <w:rFonts w:ascii="Wingdings" w:hAnsi="Wingdings" w:hint="default"/>
      </w:rPr>
    </w:lvl>
    <w:lvl w:ilvl="6" w:tplc="04070001" w:tentative="1">
      <w:start w:val="1"/>
      <w:numFmt w:val="bullet"/>
      <w:lvlText w:val=""/>
      <w:lvlJc w:val="left"/>
      <w:pPr>
        <w:tabs>
          <w:tab w:val="num" w:pos="5063"/>
        </w:tabs>
        <w:ind w:left="5063" w:hanging="360"/>
      </w:pPr>
      <w:rPr>
        <w:rFonts w:ascii="Symbol" w:hAnsi="Symbol" w:hint="default"/>
      </w:rPr>
    </w:lvl>
    <w:lvl w:ilvl="7" w:tplc="04070003" w:tentative="1">
      <w:start w:val="1"/>
      <w:numFmt w:val="bullet"/>
      <w:lvlText w:val="o"/>
      <w:lvlJc w:val="left"/>
      <w:pPr>
        <w:tabs>
          <w:tab w:val="num" w:pos="5783"/>
        </w:tabs>
        <w:ind w:left="5783" w:hanging="360"/>
      </w:pPr>
      <w:rPr>
        <w:rFonts w:ascii="Courier New" w:hAnsi="Courier New" w:hint="default"/>
      </w:rPr>
    </w:lvl>
    <w:lvl w:ilvl="8" w:tplc="04070005" w:tentative="1">
      <w:start w:val="1"/>
      <w:numFmt w:val="bullet"/>
      <w:lvlText w:val=""/>
      <w:lvlJc w:val="left"/>
      <w:pPr>
        <w:tabs>
          <w:tab w:val="num" w:pos="6503"/>
        </w:tabs>
        <w:ind w:left="6503" w:hanging="360"/>
      </w:pPr>
      <w:rPr>
        <w:rFonts w:ascii="Wingdings" w:hAnsi="Wingdings" w:hint="default"/>
      </w:rPr>
    </w:lvl>
  </w:abstractNum>
  <w:abstractNum w:abstractNumId="10" w15:restartNumberingAfterBreak="0">
    <w:nsid w:val="3D912B68"/>
    <w:multiLevelType w:val="hybridMultilevel"/>
    <w:tmpl w:val="FC32B12C"/>
    <w:lvl w:ilvl="0" w:tplc="A5484FE6">
      <w:start w:val="8"/>
      <w:numFmt w:val="bullet"/>
      <w:lvlText w:val="-"/>
      <w:lvlJc w:val="left"/>
      <w:pPr>
        <w:tabs>
          <w:tab w:val="num" w:pos="1313"/>
        </w:tabs>
        <w:ind w:left="1313"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72460B"/>
    <w:multiLevelType w:val="hybridMultilevel"/>
    <w:tmpl w:val="A77CCB08"/>
    <w:lvl w:ilvl="0" w:tplc="8B40BDBE">
      <w:start w:val="1"/>
      <w:numFmt w:val="lowerLetter"/>
      <w:lvlText w:val="%1)"/>
      <w:lvlJc w:val="left"/>
      <w:pPr>
        <w:tabs>
          <w:tab w:val="num" w:pos="930"/>
        </w:tabs>
        <w:ind w:left="930" w:hanging="36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2" w15:restartNumberingAfterBreak="0">
    <w:nsid w:val="42A56C55"/>
    <w:multiLevelType w:val="hybridMultilevel"/>
    <w:tmpl w:val="A38E01BE"/>
    <w:lvl w:ilvl="0" w:tplc="A5484FE6">
      <w:start w:val="8"/>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487"/>
        </w:tabs>
        <w:ind w:left="487" w:hanging="360"/>
      </w:pPr>
      <w:rPr>
        <w:rFonts w:ascii="Courier New" w:hAnsi="Courier New" w:hint="default"/>
      </w:rPr>
    </w:lvl>
    <w:lvl w:ilvl="2" w:tplc="04070005" w:tentative="1">
      <w:start w:val="1"/>
      <w:numFmt w:val="bullet"/>
      <w:lvlText w:val=""/>
      <w:lvlJc w:val="left"/>
      <w:pPr>
        <w:tabs>
          <w:tab w:val="num" w:pos="1207"/>
        </w:tabs>
        <w:ind w:left="1207" w:hanging="360"/>
      </w:pPr>
      <w:rPr>
        <w:rFonts w:ascii="Wingdings" w:hAnsi="Wingdings" w:hint="default"/>
      </w:rPr>
    </w:lvl>
    <w:lvl w:ilvl="3" w:tplc="04070001" w:tentative="1">
      <w:start w:val="1"/>
      <w:numFmt w:val="bullet"/>
      <w:lvlText w:val=""/>
      <w:lvlJc w:val="left"/>
      <w:pPr>
        <w:tabs>
          <w:tab w:val="num" w:pos="1927"/>
        </w:tabs>
        <w:ind w:left="1927" w:hanging="360"/>
      </w:pPr>
      <w:rPr>
        <w:rFonts w:ascii="Symbol" w:hAnsi="Symbol" w:hint="default"/>
      </w:rPr>
    </w:lvl>
    <w:lvl w:ilvl="4" w:tplc="04070003" w:tentative="1">
      <w:start w:val="1"/>
      <w:numFmt w:val="bullet"/>
      <w:lvlText w:val="o"/>
      <w:lvlJc w:val="left"/>
      <w:pPr>
        <w:tabs>
          <w:tab w:val="num" w:pos="2647"/>
        </w:tabs>
        <w:ind w:left="2647" w:hanging="360"/>
      </w:pPr>
      <w:rPr>
        <w:rFonts w:ascii="Courier New" w:hAnsi="Courier New" w:hint="default"/>
      </w:rPr>
    </w:lvl>
    <w:lvl w:ilvl="5" w:tplc="04070005" w:tentative="1">
      <w:start w:val="1"/>
      <w:numFmt w:val="bullet"/>
      <w:lvlText w:val=""/>
      <w:lvlJc w:val="left"/>
      <w:pPr>
        <w:tabs>
          <w:tab w:val="num" w:pos="3367"/>
        </w:tabs>
        <w:ind w:left="3367" w:hanging="360"/>
      </w:pPr>
      <w:rPr>
        <w:rFonts w:ascii="Wingdings" w:hAnsi="Wingdings" w:hint="default"/>
      </w:rPr>
    </w:lvl>
    <w:lvl w:ilvl="6" w:tplc="04070001" w:tentative="1">
      <w:start w:val="1"/>
      <w:numFmt w:val="bullet"/>
      <w:lvlText w:val=""/>
      <w:lvlJc w:val="left"/>
      <w:pPr>
        <w:tabs>
          <w:tab w:val="num" w:pos="4087"/>
        </w:tabs>
        <w:ind w:left="4087" w:hanging="360"/>
      </w:pPr>
      <w:rPr>
        <w:rFonts w:ascii="Symbol" w:hAnsi="Symbol" w:hint="default"/>
      </w:rPr>
    </w:lvl>
    <w:lvl w:ilvl="7" w:tplc="04070003" w:tentative="1">
      <w:start w:val="1"/>
      <w:numFmt w:val="bullet"/>
      <w:lvlText w:val="o"/>
      <w:lvlJc w:val="left"/>
      <w:pPr>
        <w:tabs>
          <w:tab w:val="num" w:pos="4807"/>
        </w:tabs>
        <w:ind w:left="4807" w:hanging="360"/>
      </w:pPr>
      <w:rPr>
        <w:rFonts w:ascii="Courier New" w:hAnsi="Courier New" w:hint="default"/>
      </w:rPr>
    </w:lvl>
    <w:lvl w:ilvl="8" w:tplc="04070005" w:tentative="1">
      <w:start w:val="1"/>
      <w:numFmt w:val="bullet"/>
      <w:lvlText w:val=""/>
      <w:lvlJc w:val="left"/>
      <w:pPr>
        <w:tabs>
          <w:tab w:val="num" w:pos="5527"/>
        </w:tabs>
        <w:ind w:left="5527" w:hanging="360"/>
      </w:pPr>
      <w:rPr>
        <w:rFonts w:ascii="Wingdings" w:hAnsi="Wingdings" w:hint="default"/>
      </w:rPr>
    </w:lvl>
  </w:abstractNum>
  <w:abstractNum w:abstractNumId="13" w15:restartNumberingAfterBreak="0">
    <w:nsid w:val="43D344B8"/>
    <w:multiLevelType w:val="hybridMultilevel"/>
    <w:tmpl w:val="76E6B28E"/>
    <w:lvl w:ilvl="0" w:tplc="3676D1AE">
      <w:start w:val="1"/>
      <w:numFmt w:val="bullet"/>
      <w:lvlText w:val="–"/>
      <w:lvlJc w:val="left"/>
      <w:pPr>
        <w:tabs>
          <w:tab w:val="num" w:pos="1560"/>
        </w:tabs>
        <w:ind w:left="1560" w:hanging="360"/>
      </w:pPr>
      <w:rPr>
        <w:rFonts w:ascii="Times New Roman" w:eastAsia="Times New Roman" w:hAnsi="Times New Roman" w:cs="Times New Roman" w:hint="default"/>
      </w:rPr>
    </w:lvl>
    <w:lvl w:ilvl="1" w:tplc="04070003" w:tentative="1">
      <w:start w:val="1"/>
      <w:numFmt w:val="bullet"/>
      <w:lvlText w:val="o"/>
      <w:lvlJc w:val="left"/>
      <w:pPr>
        <w:tabs>
          <w:tab w:val="num" w:pos="2280"/>
        </w:tabs>
        <w:ind w:left="2280" w:hanging="360"/>
      </w:pPr>
      <w:rPr>
        <w:rFonts w:ascii="Courier New" w:hAnsi="Courier New" w:hint="default"/>
      </w:rPr>
    </w:lvl>
    <w:lvl w:ilvl="2" w:tplc="04070005" w:tentative="1">
      <w:start w:val="1"/>
      <w:numFmt w:val="bullet"/>
      <w:lvlText w:val=""/>
      <w:lvlJc w:val="left"/>
      <w:pPr>
        <w:tabs>
          <w:tab w:val="num" w:pos="3000"/>
        </w:tabs>
        <w:ind w:left="3000" w:hanging="360"/>
      </w:pPr>
      <w:rPr>
        <w:rFonts w:ascii="Wingdings" w:hAnsi="Wingdings" w:hint="default"/>
      </w:rPr>
    </w:lvl>
    <w:lvl w:ilvl="3" w:tplc="04070001" w:tentative="1">
      <w:start w:val="1"/>
      <w:numFmt w:val="bullet"/>
      <w:lvlText w:val=""/>
      <w:lvlJc w:val="left"/>
      <w:pPr>
        <w:tabs>
          <w:tab w:val="num" w:pos="3720"/>
        </w:tabs>
        <w:ind w:left="3720" w:hanging="360"/>
      </w:pPr>
      <w:rPr>
        <w:rFonts w:ascii="Symbol" w:hAnsi="Symbol" w:hint="default"/>
      </w:rPr>
    </w:lvl>
    <w:lvl w:ilvl="4" w:tplc="04070003" w:tentative="1">
      <w:start w:val="1"/>
      <w:numFmt w:val="bullet"/>
      <w:lvlText w:val="o"/>
      <w:lvlJc w:val="left"/>
      <w:pPr>
        <w:tabs>
          <w:tab w:val="num" w:pos="4440"/>
        </w:tabs>
        <w:ind w:left="4440" w:hanging="360"/>
      </w:pPr>
      <w:rPr>
        <w:rFonts w:ascii="Courier New" w:hAnsi="Courier New" w:hint="default"/>
      </w:rPr>
    </w:lvl>
    <w:lvl w:ilvl="5" w:tplc="04070005" w:tentative="1">
      <w:start w:val="1"/>
      <w:numFmt w:val="bullet"/>
      <w:lvlText w:val=""/>
      <w:lvlJc w:val="left"/>
      <w:pPr>
        <w:tabs>
          <w:tab w:val="num" w:pos="5160"/>
        </w:tabs>
        <w:ind w:left="5160" w:hanging="360"/>
      </w:pPr>
      <w:rPr>
        <w:rFonts w:ascii="Wingdings" w:hAnsi="Wingdings" w:hint="default"/>
      </w:rPr>
    </w:lvl>
    <w:lvl w:ilvl="6" w:tplc="04070001" w:tentative="1">
      <w:start w:val="1"/>
      <w:numFmt w:val="bullet"/>
      <w:lvlText w:val=""/>
      <w:lvlJc w:val="left"/>
      <w:pPr>
        <w:tabs>
          <w:tab w:val="num" w:pos="5880"/>
        </w:tabs>
        <w:ind w:left="5880" w:hanging="360"/>
      </w:pPr>
      <w:rPr>
        <w:rFonts w:ascii="Symbol" w:hAnsi="Symbol" w:hint="default"/>
      </w:rPr>
    </w:lvl>
    <w:lvl w:ilvl="7" w:tplc="04070003" w:tentative="1">
      <w:start w:val="1"/>
      <w:numFmt w:val="bullet"/>
      <w:lvlText w:val="o"/>
      <w:lvlJc w:val="left"/>
      <w:pPr>
        <w:tabs>
          <w:tab w:val="num" w:pos="6600"/>
        </w:tabs>
        <w:ind w:left="6600" w:hanging="360"/>
      </w:pPr>
      <w:rPr>
        <w:rFonts w:ascii="Courier New" w:hAnsi="Courier New" w:hint="default"/>
      </w:rPr>
    </w:lvl>
    <w:lvl w:ilvl="8" w:tplc="04070005" w:tentative="1">
      <w:start w:val="1"/>
      <w:numFmt w:val="bullet"/>
      <w:lvlText w:val=""/>
      <w:lvlJc w:val="left"/>
      <w:pPr>
        <w:tabs>
          <w:tab w:val="num" w:pos="7320"/>
        </w:tabs>
        <w:ind w:left="7320" w:hanging="360"/>
      </w:pPr>
      <w:rPr>
        <w:rFonts w:ascii="Wingdings" w:hAnsi="Wingdings" w:hint="default"/>
      </w:rPr>
    </w:lvl>
  </w:abstractNum>
  <w:abstractNum w:abstractNumId="14" w15:restartNumberingAfterBreak="0">
    <w:nsid w:val="448572A2"/>
    <w:multiLevelType w:val="hybridMultilevel"/>
    <w:tmpl w:val="F5344BF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1266A4"/>
    <w:multiLevelType w:val="hybridMultilevel"/>
    <w:tmpl w:val="96363200"/>
    <w:lvl w:ilvl="0" w:tplc="F8603200">
      <w:start w:val="2"/>
      <w:numFmt w:val="bullet"/>
      <w:lvlText w:val="–"/>
      <w:lvlJc w:val="left"/>
      <w:pPr>
        <w:tabs>
          <w:tab w:val="num" w:pos="1560"/>
        </w:tabs>
        <w:ind w:left="1560" w:hanging="360"/>
      </w:pPr>
      <w:rPr>
        <w:rFonts w:ascii="Times New Roman" w:eastAsia="Times New Roman" w:hAnsi="Times New Roman" w:cs="Times New Roman" w:hint="default"/>
      </w:rPr>
    </w:lvl>
    <w:lvl w:ilvl="1" w:tplc="04070003" w:tentative="1">
      <w:start w:val="1"/>
      <w:numFmt w:val="bullet"/>
      <w:lvlText w:val="o"/>
      <w:lvlJc w:val="left"/>
      <w:pPr>
        <w:tabs>
          <w:tab w:val="num" w:pos="2280"/>
        </w:tabs>
        <w:ind w:left="2280" w:hanging="360"/>
      </w:pPr>
      <w:rPr>
        <w:rFonts w:ascii="Courier New" w:hAnsi="Courier New" w:hint="default"/>
      </w:rPr>
    </w:lvl>
    <w:lvl w:ilvl="2" w:tplc="04070005" w:tentative="1">
      <w:start w:val="1"/>
      <w:numFmt w:val="bullet"/>
      <w:lvlText w:val=""/>
      <w:lvlJc w:val="left"/>
      <w:pPr>
        <w:tabs>
          <w:tab w:val="num" w:pos="3000"/>
        </w:tabs>
        <w:ind w:left="3000" w:hanging="360"/>
      </w:pPr>
      <w:rPr>
        <w:rFonts w:ascii="Wingdings" w:hAnsi="Wingdings" w:hint="default"/>
      </w:rPr>
    </w:lvl>
    <w:lvl w:ilvl="3" w:tplc="04070001" w:tentative="1">
      <w:start w:val="1"/>
      <w:numFmt w:val="bullet"/>
      <w:lvlText w:val=""/>
      <w:lvlJc w:val="left"/>
      <w:pPr>
        <w:tabs>
          <w:tab w:val="num" w:pos="3720"/>
        </w:tabs>
        <w:ind w:left="3720" w:hanging="360"/>
      </w:pPr>
      <w:rPr>
        <w:rFonts w:ascii="Symbol" w:hAnsi="Symbol" w:hint="default"/>
      </w:rPr>
    </w:lvl>
    <w:lvl w:ilvl="4" w:tplc="04070003" w:tentative="1">
      <w:start w:val="1"/>
      <w:numFmt w:val="bullet"/>
      <w:lvlText w:val="o"/>
      <w:lvlJc w:val="left"/>
      <w:pPr>
        <w:tabs>
          <w:tab w:val="num" w:pos="4440"/>
        </w:tabs>
        <w:ind w:left="4440" w:hanging="360"/>
      </w:pPr>
      <w:rPr>
        <w:rFonts w:ascii="Courier New" w:hAnsi="Courier New" w:hint="default"/>
      </w:rPr>
    </w:lvl>
    <w:lvl w:ilvl="5" w:tplc="04070005" w:tentative="1">
      <w:start w:val="1"/>
      <w:numFmt w:val="bullet"/>
      <w:lvlText w:val=""/>
      <w:lvlJc w:val="left"/>
      <w:pPr>
        <w:tabs>
          <w:tab w:val="num" w:pos="5160"/>
        </w:tabs>
        <w:ind w:left="5160" w:hanging="360"/>
      </w:pPr>
      <w:rPr>
        <w:rFonts w:ascii="Wingdings" w:hAnsi="Wingdings" w:hint="default"/>
      </w:rPr>
    </w:lvl>
    <w:lvl w:ilvl="6" w:tplc="04070001" w:tentative="1">
      <w:start w:val="1"/>
      <w:numFmt w:val="bullet"/>
      <w:lvlText w:val=""/>
      <w:lvlJc w:val="left"/>
      <w:pPr>
        <w:tabs>
          <w:tab w:val="num" w:pos="5880"/>
        </w:tabs>
        <w:ind w:left="5880" w:hanging="360"/>
      </w:pPr>
      <w:rPr>
        <w:rFonts w:ascii="Symbol" w:hAnsi="Symbol" w:hint="default"/>
      </w:rPr>
    </w:lvl>
    <w:lvl w:ilvl="7" w:tplc="04070003" w:tentative="1">
      <w:start w:val="1"/>
      <w:numFmt w:val="bullet"/>
      <w:lvlText w:val="o"/>
      <w:lvlJc w:val="left"/>
      <w:pPr>
        <w:tabs>
          <w:tab w:val="num" w:pos="6600"/>
        </w:tabs>
        <w:ind w:left="6600" w:hanging="360"/>
      </w:pPr>
      <w:rPr>
        <w:rFonts w:ascii="Courier New" w:hAnsi="Courier New" w:hint="default"/>
      </w:rPr>
    </w:lvl>
    <w:lvl w:ilvl="8" w:tplc="04070005" w:tentative="1">
      <w:start w:val="1"/>
      <w:numFmt w:val="bullet"/>
      <w:lvlText w:val=""/>
      <w:lvlJc w:val="left"/>
      <w:pPr>
        <w:tabs>
          <w:tab w:val="num" w:pos="7320"/>
        </w:tabs>
        <w:ind w:left="7320" w:hanging="360"/>
      </w:pPr>
      <w:rPr>
        <w:rFonts w:ascii="Wingdings" w:hAnsi="Wingdings" w:hint="default"/>
      </w:rPr>
    </w:lvl>
  </w:abstractNum>
  <w:abstractNum w:abstractNumId="16" w15:restartNumberingAfterBreak="0">
    <w:nsid w:val="4F2F04B5"/>
    <w:multiLevelType w:val="hybridMultilevel"/>
    <w:tmpl w:val="E2A0B0DC"/>
    <w:lvl w:ilvl="0" w:tplc="44F48FAA">
      <w:start w:val="1"/>
      <w:numFmt w:val="lowerLetter"/>
      <w:lvlText w:val="%1)"/>
      <w:lvlJc w:val="left"/>
      <w:pPr>
        <w:tabs>
          <w:tab w:val="num" w:pos="1069"/>
        </w:tabs>
        <w:ind w:left="1069" w:hanging="360"/>
      </w:pPr>
      <w:rPr>
        <w:rFonts w:hint="default"/>
      </w:rPr>
    </w:lvl>
    <w:lvl w:ilvl="1" w:tplc="04070019" w:tentative="1">
      <w:start w:val="1"/>
      <w:numFmt w:val="lowerLetter"/>
      <w:lvlText w:val="%2."/>
      <w:lvlJc w:val="left"/>
      <w:pPr>
        <w:tabs>
          <w:tab w:val="num" w:pos="1789"/>
        </w:tabs>
        <w:ind w:left="1789" w:hanging="360"/>
      </w:p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17" w15:restartNumberingAfterBreak="0">
    <w:nsid w:val="522F1111"/>
    <w:multiLevelType w:val="multilevel"/>
    <w:tmpl w:val="FCF85710"/>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4AA51AF"/>
    <w:multiLevelType w:val="hybridMultilevel"/>
    <w:tmpl w:val="ED56C0FE"/>
    <w:lvl w:ilvl="0" w:tplc="04070001">
      <w:start w:val="1"/>
      <w:numFmt w:val="bullet"/>
      <w:lvlText w:val=""/>
      <w:lvlJc w:val="left"/>
      <w:pPr>
        <w:tabs>
          <w:tab w:val="num" w:pos="743"/>
        </w:tabs>
        <w:ind w:left="743" w:hanging="360"/>
      </w:pPr>
      <w:rPr>
        <w:rFonts w:ascii="Symbol" w:hAnsi="Symbol" w:hint="default"/>
      </w:rPr>
    </w:lvl>
    <w:lvl w:ilvl="1" w:tplc="04070003" w:tentative="1">
      <w:start w:val="1"/>
      <w:numFmt w:val="bullet"/>
      <w:lvlText w:val="o"/>
      <w:lvlJc w:val="left"/>
      <w:pPr>
        <w:tabs>
          <w:tab w:val="num" w:pos="1463"/>
        </w:tabs>
        <w:ind w:left="1463" w:hanging="360"/>
      </w:pPr>
      <w:rPr>
        <w:rFonts w:ascii="Courier New" w:hAnsi="Courier New" w:hint="default"/>
      </w:rPr>
    </w:lvl>
    <w:lvl w:ilvl="2" w:tplc="04070005" w:tentative="1">
      <w:start w:val="1"/>
      <w:numFmt w:val="bullet"/>
      <w:lvlText w:val=""/>
      <w:lvlJc w:val="left"/>
      <w:pPr>
        <w:tabs>
          <w:tab w:val="num" w:pos="2183"/>
        </w:tabs>
        <w:ind w:left="2183" w:hanging="360"/>
      </w:pPr>
      <w:rPr>
        <w:rFonts w:ascii="Wingdings" w:hAnsi="Wingdings" w:hint="default"/>
      </w:rPr>
    </w:lvl>
    <w:lvl w:ilvl="3" w:tplc="04070001" w:tentative="1">
      <w:start w:val="1"/>
      <w:numFmt w:val="bullet"/>
      <w:lvlText w:val=""/>
      <w:lvlJc w:val="left"/>
      <w:pPr>
        <w:tabs>
          <w:tab w:val="num" w:pos="2903"/>
        </w:tabs>
        <w:ind w:left="2903" w:hanging="360"/>
      </w:pPr>
      <w:rPr>
        <w:rFonts w:ascii="Symbol" w:hAnsi="Symbol" w:hint="default"/>
      </w:rPr>
    </w:lvl>
    <w:lvl w:ilvl="4" w:tplc="04070003" w:tentative="1">
      <w:start w:val="1"/>
      <w:numFmt w:val="bullet"/>
      <w:lvlText w:val="o"/>
      <w:lvlJc w:val="left"/>
      <w:pPr>
        <w:tabs>
          <w:tab w:val="num" w:pos="3623"/>
        </w:tabs>
        <w:ind w:left="3623" w:hanging="360"/>
      </w:pPr>
      <w:rPr>
        <w:rFonts w:ascii="Courier New" w:hAnsi="Courier New" w:hint="default"/>
      </w:rPr>
    </w:lvl>
    <w:lvl w:ilvl="5" w:tplc="04070005" w:tentative="1">
      <w:start w:val="1"/>
      <w:numFmt w:val="bullet"/>
      <w:lvlText w:val=""/>
      <w:lvlJc w:val="left"/>
      <w:pPr>
        <w:tabs>
          <w:tab w:val="num" w:pos="4343"/>
        </w:tabs>
        <w:ind w:left="4343" w:hanging="360"/>
      </w:pPr>
      <w:rPr>
        <w:rFonts w:ascii="Wingdings" w:hAnsi="Wingdings" w:hint="default"/>
      </w:rPr>
    </w:lvl>
    <w:lvl w:ilvl="6" w:tplc="04070001" w:tentative="1">
      <w:start w:val="1"/>
      <w:numFmt w:val="bullet"/>
      <w:lvlText w:val=""/>
      <w:lvlJc w:val="left"/>
      <w:pPr>
        <w:tabs>
          <w:tab w:val="num" w:pos="5063"/>
        </w:tabs>
        <w:ind w:left="5063" w:hanging="360"/>
      </w:pPr>
      <w:rPr>
        <w:rFonts w:ascii="Symbol" w:hAnsi="Symbol" w:hint="default"/>
      </w:rPr>
    </w:lvl>
    <w:lvl w:ilvl="7" w:tplc="04070003" w:tentative="1">
      <w:start w:val="1"/>
      <w:numFmt w:val="bullet"/>
      <w:lvlText w:val="o"/>
      <w:lvlJc w:val="left"/>
      <w:pPr>
        <w:tabs>
          <w:tab w:val="num" w:pos="5783"/>
        </w:tabs>
        <w:ind w:left="5783" w:hanging="360"/>
      </w:pPr>
      <w:rPr>
        <w:rFonts w:ascii="Courier New" w:hAnsi="Courier New" w:hint="default"/>
      </w:rPr>
    </w:lvl>
    <w:lvl w:ilvl="8" w:tplc="04070005" w:tentative="1">
      <w:start w:val="1"/>
      <w:numFmt w:val="bullet"/>
      <w:lvlText w:val=""/>
      <w:lvlJc w:val="left"/>
      <w:pPr>
        <w:tabs>
          <w:tab w:val="num" w:pos="6503"/>
        </w:tabs>
        <w:ind w:left="6503" w:hanging="360"/>
      </w:pPr>
      <w:rPr>
        <w:rFonts w:ascii="Wingdings" w:hAnsi="Wingdings" w:hint="default"/>
      </w:rPr>
    </w:lvl>
  </w:abstractNum>
  <w:abstractNum w:abstractNumId="19" w15:restartNumberingAfterBreak="0">
    <w:nsid w:val="5AFE045A"/>
    <w:multiLevelType w:val="multilevel"/>
    <w:tmpl w:val="55088816"/>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0875944"/>
    <w:multiLevelType w:val="hybridMultilevel"/>
    <w:tmpl w:val="B7944FA2"/>
    <w:lvl w:ilvl="0" w:tplc="04070001">
      <w:start w:val="1"/>
      <w:numFmt w:val="bullet"/>
      <w:lvlText w:val=""/>
      <w:lvlJc w:val="left"/>
      <w:pPr>
        <w:tabs>
          <w:tab w:val="num" w:pos="743"/>
        </w:tabs>
        <w:ind w:left="743" w:hanging="360"/>
      </w:pPr>
      <w:rPr>
        <w:rFonts w:ascii="Symbol" w:hAnsi="Symbol" w:hint="default"/>
      </w:rPr>
    </w:lvl>
    <w:lvl w:ilvl="1" w:tplc="04070003" w:tentative="1">
      <w:start w:val="1"/>
      <w:numFmt w:val="bullet"/>
      <w:lvlText w:val="o"/>
      <w:lvlJc w:val="left"/>
      <w:pPr>
        <w:tabs>
          <w:tab w:val="num" w:pos="1463"/>
        </w:tabs>
        <w:ind w:left="1463" w:hanging="360"/>
      </w:pPr>
      <w:rPr>
        <w:rFonts w:ascii="Courier New" w:hAnsi="Courier New" w:hint="default"/>
      </w:rPr>
    </w:lvl>
    <w:lvl w:ilvl="2" w:tplc="04070005" w:tentative="1">
      <w:start w:val="1"/>
      <w:numFmt w:val="bullet"/>
      <w:lvlText w:val=""/>
      <w:lvlJc w:val="left"/>
      <w:pPr>
        <w:tabs>
          <w:tab w:val="num" w:pos="2183"/>
        </w:tabs>
        <w:ind w:left="2183" w:hanging="360"/>
      </w:pPr>
      <w:rPr>
        <w:rFonts w:ascii="Wingdings" w:hAnsi="Wingdings" w:hint="default"/>
      </w:rPr>
    </w:lvl>
    <w:lvl w:ilvl="3" w:tplc="04070001" w:tentative="1">
      <w:start w:val="1"/>
      <w:numFmt w:val="bullet"/>
      <w:lvlText w:val=""/>
      <w:lvlJc w:val="left"/>
      <w:pPr>
        <w:tabs>
          <w:tab w:val="num" w:pos="2903"/>
        </w:tabs>
        <w:ind w:left="2903" w:hanging="360"/>
      </w:pPr>
      <w:rPr>
        <w:rFonts w:ascii="Symbol" w:hAnsi="Symbol" w:hint="default"/>
      </w:rPr>
    </w:lvl>
    <w:lvl w:ilvl="4" w:tplc="04070003" w:tentative="1">
      <w:start w:val="1"/>
      <w:numFmt w:val="bullet"/>
      <w:lvlText w:val="o"/>
      <w:lvlJc w:val="left"/>
      <w:pPr>
        <w:tabs>
          <w:tab w:val="num" w:pos="3623"/>
        </w:tabs>
        <w:ind w:left="3623" w:hanging="360"/>
      </w:pPr>
      <w:rPr>
        <w:rFonts w:ascii="Courier New" w:hAnsi="Courier New" w:hint="default"/>
      </w:rPr>
    </w:lvl>
    <w:lvl w:ilvl="5" w:tplc="04070005" w:tentative="1">
      <w:start w:val="1"/>
      <w:numFmt w:val="bullet"/>
      <w:lvlText w:val=""/>
      <w:lvlJc w:val="left"/>
      <w:pPr>
        <w:tabs>
          <w:tab w:val="num" w:pos="4343"/>
        </w:tabs>
        <w:ind w:left="4343" w:hanging="360"/>
      </w:pPr>
      <w:rPr>
        <w:rFonts w:ascii="Wingdings" w:hAnsi="Wingdings" w:hint="default"/>
      </w:rPr>
    </w:lvl>
    <w:lvl w:ilvl="6" w:tplc="04070001" w:tentative="1">
      <w:start w:val="1"/>
      <w:numFmt w:val="bullet"/>
      <w:lvlText w:val=""/>
      <w:lvlJc w:val="left"/>
      <w:pPr>
        <w:tabs>
          <w:tab w:val="num" w:pos="5063"/>
        </w:tabs>
        <w:ind w:left="5063" w:hanging="360"/>
      </w:pPr>
      <w:rPr>
        <w:rFonts w:ascii="Symbol" w:hAnsi="Symbol" w:hint="default"/>
      </w:rPr>
    </w:lvl>
    <w:lvl w:ilvl="7" w:tplc="04070003" w:tentative="1">
      <w:start w:val="1"/>
      <w:numFmt w:val="bullet"/>
      <w:lvlText w:val="o"/>
      <w:lvlJc w:val="left"/>
      <w:pPr>
        <w:tabs>
          <w:tab w:val="num" w:pos="5783"/>
        </w:tabs>
        <w:ind w:left="5783" w:hanging="360"/>
      </w:pPr>
      <w:rPr>
        <w:rFonts w:ascii="Courier New" w:hAnsi="Courier New" w:hint="default"/>
      </w:rPr>
    </w:lvl>
    <w:lvl w:ilvl="8" w:tplc="04070005" w:tentative="1">
      <w:start w:val="1"/>
      <w:numFmt w:val="bullet"/>
      <w:lvlText w:val=""/>
      <w:lvlJc w:val="left"/>
      <w:pPr>
        <w:tabs>
          <w:tab w:val="num" w:pos="6503"/>
        </w:tabs>
        <w:ind w:left="6503" w:hanging="360"/>
      </w:pPr>
      <w:rPr>
        <w:rFonts w:ascii="Wingdings" w:hAnsi="Wingdings" w:hint="default"/>
      </w:rPr>
    </w:lvl>
  </w:abstractNum>
  <w:abstractNum w:abstractNumId="21" w15:restartNumberingAfterBreak="0">
    <w:nsid w:val="6625603A"/>
    <w:multiLevelType w:val="hybridMultilevel"/>
    <w:tmpl w:val="A7B0B0D0"/>
    <w:lvl w:ilvl="0" w:tplc="04070001">
      <w:start w:val="1"/>
      <w:numFmt w:val="bullet"/>
      <w:lvlText w:val=""/>
      <w:lvlJc w:val="left"/>
      <w:pPr>
        <w:tabs>
          <w:tab w:val="num" w:pos="629"/>
        </w:tabs>
        <w:ind w:left="629" w:hanging="360"/>
      </w:pPr>
      <w:rPr>
        <w:rFonts w:ascii="Symbol" w:hAnsi="Symbol" w:hint="default"/>
      </w:rPr>
    </w:lvl>
    <w:lvl w:ilvl="1" w:tplc="04070003" w:tentative="1">
      <w:start w:val="1"/>
      <w:numFmt w:val="bullet"/>
      <w:lvlText w:val="o"/>
      <w:lvlJc w:val="left"/>
      <w:pPr>
        <w:tabs>
          <w:tab w:val="num" w:pos="1349"/>
        </w:tabs>
        <w:ind w:left="1349" w:hanging="360"/>
      </w:pPr>
      <w:rPr>
        <w:rFonts w:ascii="Courier New" w:hAnsi="Courier New" w:hint="default"/>
      </w:rPr>
    </w:lvl>
    <w:lvl w:ilvl="2" w:tplc="04070005" w:tentative="1">
      <w:start w:val="1"/>
      <w:numFmt w:val="bullet"/>
      <w:lvlText w:val=""/>
      <w:lvlJc w:val="left"/>
      <w:pPr>
        <w:tabs>
          <w:tab w:val="num" w:pos="2069"/>
        </w:tabs>
        <w:ind w:left="2069" w:hanging="360"/>
      </w:pPr>
      <w:rPr>
        <w:rFonts w:ascii="Wingdings" w:hAnsi="Wingdings" w:hint="default"/>
      </w:rPr>
    </w:lvl>
    <w:lvl w:ilvl="3" w:tplc="04070001" w:tentative="1">
      <w:start w:val="1"/>
      <w:numFmt w:val="bullet"/>
      <w:lvlText w:val=""/>
      <w:lvlJc w:val="left"/>
      <w:pPr>
        <w:tabs>
          <w:tab w:val="num" w:pos="2789"/>
        </w:tabs>
        <w:ind w:left="2789" w:hanging="360"/>
      </w:pPr>
      <w:rPr>
        <w:rFonts w:ascii="Symbol" w:hAnsi="Symbol" w:hint="default"/>
      </w:rPr>
    </w:lvl>
    <w:lvl w:ilvl="4" w:tplc="04070003" w:tentative="1">
      <w:start w:val="1"/>
      <w:numFmt w:val="bullet"/>
      <w:lvlText w:val="o"/>
      <w:lvlJc w:val="left"/>
      <w:pPr>
        <w:tabs>
          <w:tab w:val="num" w:pos="3509"/>
        </w:tabs>
        <w:ind w:left="3509" w:hanging="360"/>
      </w:pPr>
      <w:rPr>
        <w:rFonts w:ascii="Courier New" w:hAnsi="Courier New" w:hint="default"/>
      </w:rPr>
    </w:lvl>
    <w:lvl w:ilvl="5" w:tplc="04070005" w:tentative="1">
      <w:start w:val="1"/>
      <w:numFmt w:val="bullet"/>
      <w:lvlText w:val=""/>
      <w:lvlJc w:val="left"/>
      <w:pPr>
        <w:tabs>
          <w:tab w:val="num" w:pos="4229"/>
        </w:tabs>
        <w:ind w:left="4229" w:hanging="360"/>
      </w:pPr>
      <w:rPr>
        <w:rFonts w:ascii="Wingdings" w:hAnsi="Wingdings" w:hint="default"/>
      </w:rPr>
    </w:lvl>
    <w:lvl w:ilvl="6" w:tplc="04070001" w:tentative="1">
      <w:start w:val="1"/>
      <w:numFmt w:val="bullet"/>
      <w:lvlText w:val=""/>
      <w:lvlJc w:val="left"/>
      <w:pPr>
        <w:tabs>
          <w:tab w:val="num" w:pos="4949"/>
        </w:tabs>
        <w:ind w:left="4949" w:hanging="360"/>
      </w:pPr>
      <w:rPr>
        <w:rFonts w:ascii="Symbol" w:hAnsi="Symbol" w:hint="default"/>
      </w:rPr>
    </w:lvl>
    <w:lvl w:ilvl="7" w:tplc="04070003" w:tentative="1">
      <w:start w:val="1"/>
      <w:numFmt w:val="bullet"/>
      <w:lvlText w:val="o"/>
      <w:lvlJc w:val="left"/>
      <w:pPr>
        <w:tabs>
          <w:tab w:val="num" w:pos="5669"/>
        </w:tabs>
        <w:ind w:left="5669" w:hanging="360"/>
      </w:pPr>
      <w:rPr>
        <w:rFonts w:ascii="Courier New" w:hAnsi="Courier New" w:hint="default"/>
      </w:rPr>
    </w:lvl>
    <w:lvl w:ilvl="8" w:tplc="04070005" w:tentative="1">
      <w:start w:val="1"/>
      <w:numFmt w:val="bullet"/>
      <w:lvlText w:val=""/>
      <w:lvlJc w:val="left"/>
      <w:pPr>
        <w:tabs>
          <w:tab w:val="num" w:pos="6389"/>
        </w:tabs>
        <w:ind w:left="6389" w:hanging="360"/>
      </w:pPr>
      <w:rPr>
        <w:rFonts w:ascii="Wingdings" w:hAnsi="Wingdings" w:hint="default"/>
      </w:rPr>
    </w:lvl>
  </w:abstractNum>
  <w:abstractNum w:abstractNumId="22" w15:restartNumberingAfterBreak="0">
    <w:nsid w:val="782C73F5"/>
    <w:multiLevelType w:val="singleLevel"/>
    <w:tmpl w:val="92A4171E"/>
    <w:lvl w:ilvl="0">
      <w:start w:val="1"/>
      <w:numFmt w:val="decimal"/>
      <w:pStyle w:val="Listennummer"/>
      <w:lvlText w:val="%1."/>
      <w:lvlJc w:val="left"/>
      <w:pPr>
        <w:tabs>
          <w:tab w:val="num" w:pos="1512"/>
        </w:tabs>
        <w:ind w:left="1512" w:hanging="432"/>
      </w:pPr>
      <w:rPr>
        <w:b/>
        <w:i w:val="0"/>
      </w:rPr>
    </w:lvl>
  </w:abstractNum>
  <w:abstractNum w:abstractNumId="23" w15:restartNumberingAfterBreak="0">
    <w:nsid w:val="7AEF7F67"/>
    <w:multiLevelType w:val="hybridMultilevel"/>
    <w:tmpl w:val="8264A844"/>
    <w:lvl w:ilvl="0" w:tplc="04070017">
      <w:start w:val="2"/>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2"/>
  </w:num>
  <w:num w:numId="4">
    <w:abstractNumId w:val="5"/>
  </w:num>
  <w:num w:numId="5">
    <w:abstractNumId w:val="19"/>
  </w:num>
  <w:num w:numId="6">
    <w:abstractNumId w:val="8"/>
  </w:num>
  <w:num w:numId="7">
    <w:abstractNumId w:val="17"/>
  </w:num>
  <w:num w:numId="8">
    <w:abstractNumId w:val="11"/>
  </w:num>
  <w:num w:numId="9">
    <w:abstractNumId w:val="16"/>
  </w:num>
  <w:num w:numId="10">
    <w:abstractNumId w:val="14"/>
  </w:num>
  <w:num w:numId="11">
    <w:abstractNumId w:val="21"/>
  </w:num>
  <w:num w:numId="12">
    <w:abstractNumId w:val="20"/>
  </w:num>
  <w:num w:numId="13">
    <w:abstractNumId w:val="18"/>
  </w:num>
  <w:num w:numId="14">
    <w:abstractNumId w:val="9"/>
  </w:num>
  <w:num w:numId="15">
    <w:abstractNumId w:val="3"/>
  </w:num>
  <w:num w:numId="16">
    <w:abstractNumId w:val="4"/>
  </w:num>
  <w:num w:numId="17">
    <w:abstractNumId w:val="10"/>
  </w:num>
  <w:num w:numId="18">
    <w:abstractNumId w:val="12"/>
  </w:num>
  <w:num w:numId="19">
    <w:abstractNumId w:val="6"/>
  </w:num>
  <w:num w:numId="20">
    <w:abstractNumId w:val="2"/>
  </w:num>
  <w:num w:numId="21">
    <w:abstractNumId w:val="23"/>
  </w:num>
  <w:num w:numId="22">
    <w:abstractNumId w:val="13"/>
  </w:num>
  <w:num w:numId="23">
    <w:abstractNumId w:val="1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763"/>
    <w:rsid w:val="00134D09"/>
    <w:rsid w:val="00415A88"/>
    <w:rsid w:val="005D608B"/>
    <w:rsid w:val="007A2763"/>
    <w:rsid w:val="00A556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DE19317-424D-4656-96AA-F2C06D04B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style>
  <w:style w:type="paragraph" w:styleId="berschrift1">
    <w:name w:val="heading 1"/>
    <w:basedOn w:val="Standard"/>
    <w:next w:val="Textkrper"/>
    <w:qFormat/>
    <w:pPr>
      <w:keepNext/>
      <w:keepLines/>
      <w:spacing w:line="220" w:lineRule="atLeast"/>
      <w:outlineLvl w:val="0"/>
    </w:pPr>
    <w:rPr>
      <w:rFonts w:ascii="Arial" w:hAnsi="Arial"/>
      <w:b/>
      <w:spacing w:val="-10"/>
      <w:kern w:val="20"/>
    </w:rPr>
  </w:style>
  <w:style w:type="paragraph" w:styleId="berschrift2">
    <w:name w:val="heading 2"/>
    <w:basedOn w:val="Standard"/>
    <w:next w:val="Standard"/>
    <w:qFormat/>
    <w:pPr>
      <w:keepNext/>
      <w:tabs>
        <w:tab w:val="left" w:pos="3686"/>
        <w:tab w:val="left" w:pos="5670"/>
      </w:tabs>
      <w:outlineLvl w:val="1"/>
    </w:pPr>
    <w:rPr>
      <w:sz w:val="24"/>
    </w:rPr>
  </w:style>
  <w:style w:type="paragraph" w:styleId="berschrift3">
    <w:name w:val="heading 3"/>
    <w:basedOn w:val="Standard"/>
    <w:next w:val="Standard"/>
    <w:qFormat/>
    <w:pPr>
      <w:keepNext/>
      <w:outlineLvl w:val="2"/>
    </w:pPr>
    <w:rPr>
      <w:b/>
      <w:sz w:val="24"/>
    </w:rPr>
  </w:style>
  <w:style w:type="paragraph" w:styleId="berschrift4">
    <w:name w:val="heading 4"/>
    <w:basedOn w:val="Standard"/>
    <w:next w:val="Standard"/>
    <w:qFormat/>
    <w:pPr>
      <w:keepNext/>
      <w:tabs>
        <w:tab w:val="left" w:pos="9072"/>
      </w:tabs>
      <w:outlineLvl w:val="3"/>
    </w:pPr>
    <w:rPr>
      <w:rFonts w:ascii="Arial" w:hAnsi="Arial"/>
      <w:b/>
      <w:sz w:val="22"/>
    </w:rPr>
  </w:style>
  <w:style w:type="paragraph" w:styleId="berschrift5">
    <w:name w:val="heading 5"/>
    <w:basedOn w:val="Standard"/>
    <w:next w:val="Standard"/>
    <w:qFormat/>
    <w:pPr>
      <w:keepNext/>
      <w:outlineLvl w:val="4"/>
    </w:pPr>
    <w:rPr>
      <w:rFonts w:ascii="Arial" w:hAnsi="Arial" w:cs="Arial"/>
      <w:b/>
      <w:bCs/>
      <w:kern w:val="32"/>
      <w:sz w:val="28"/>
    </w:rPr>
  </w:style>
  <w:style w:type="paragraph" w:styleId="berschrift6">
    <w:name w:val="heading 6"/>
    <w:basedOn w:val="Standard"/>
    <w:next w:val="Standard"/>
    <w:qFormat/>
    <w:pPr>
      <w:keepNext/>
      <w:tabs>
        <w:tab w:val="left" w:pos="567"/>
        <w:tab w:val="left" w:pos="8789"/>
        <w:tab w:val="left" w:pos="9072"/>
      </w:tabs>
      <w:ind w:left="567" w:hanging="567"/>
      <w:outlineLvl w:val="5"/>
    </w:pPr>
    <w:rPr>
      <w:rFonts w:ascii="Arial" w:hAnsi="Arial"/>
      <w:sz w:val="24"/>
    </w:rPr>
  </w:style>
  <w:style w:type="paragraph" w:styleId="berschrift7">
    <w:name w:val="heading 7"/>
    <w:basedOn w:val="Standard"/>
    <w:next w:val="Standard"/>
    <w:qFormat/>
    <w:pPr>
      <w:keepNext/>
      <w:jc w:val="both"/>
      <w:outlineLvl w:val="6"/>
    </w:pPr>
    <w:rPr>
      <w:sz w:val="28"/>
    </w:rPr>
  </w:style>
  <w:style w:type="paragraph" w:styleId="berschrift8">
    <w:name w:val="heading 8"/>
    <w:basedOn w:val="Standard"/>
    <w:next w:val="Standard"/>
    <w:qFormat/>
    <w:pPr>
      <w:keepNext/>
      <w:outlineLvl w:val="7"/>
    </w:pPr>
    <w:rPr>
      <w:sz w:val="28"/>
      <w:lang w:val="pt-PT"/>
    </w:rPr>
  </w:style>
  <w:style w:type="paragraph" w:styleId="berschrift9">
    <w:name w:val="heading 9"/>
    <w:basedOn w:val="Standard"/>
    <w:next w:val="Standard"/>
    <w:qFormat/>
    <w:pPr>
      <w:keepNext/>
      <w:tabs>
        <w:tab w:val="left" w:pos="567"/>
        <w:tab w:val="left" w:pos="851"/>
        <w:tab w:val="left" w:pos="8789"/>
        <w:tab w:val="left" w:pos="9072"/>
      </w:tabs>
      <w:jc w:val="both"/>
      <w:outlineLvl w:val="8"/>
    </w:pPr>
    <w:rPr>
      <w:rFonts w:ascii="Arial" w:hAnsi="Arial"/>
      <w:sz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Anrede">
    <w:name w:val="Salutation"/>
    <w:basedOn w:val="Standard"/>
    <w:next w:val="Textkrper"/>
    <w:pPr>
      <w:spacing w:before="240" w:after="240"/>
    </w:pPr>
  </w:style>
  <w:style w:type="paragraph" w:styleId="Textkrper">
    <w:name w:val="Body Text"/>
    <w:basedOn w:val="Standard"/>
    <w:pPr>
      <w:spacing w:after="240" w:line="240" w:lineRule="atLeast"/>
    </w:pPr>
  </w:style>
  <w:style w:type="paragraph" w:styleId="Gruformel">
    <w:name w:val="Closing"/>
    <w:basedOn w:val="Standard"/>
    <w:next w:val="Unterschrift"/>
    <w:pPr>
      <w:keepNext/>
      <w:spacing w:after="240"/>
    </w:pPr>
  </w:style>
  <w:style w:type="paragraph" w:styleId="Unterschrift">
    <w:name w:val="Signature"/>
    <w:basedOn w:val="Standard"/>
    <w:next w:val="FirmenunterschriftAbteilung"/>
    <w:pPr>
      <w:keepNext/>
      <w:spacing w:before="720"/>
    </w:pPr>
  </w:style>
  <w:style w:type="paragraph" w:customStyle="1" w:styleId="Firmenname">
    <w:name w:val="Firmenname"/>
    <w:basedOn w:val="Standard"/>
    <w:next w:val="Standard"/>
    <w:pPr>
      <w:framePr w:hSpace="142" w:vSpace="142" w:wrap="notBeside" w:vAnchor="page" w:hAnchor="text" w:y="1702"/>
      <w:spacing w:before="100" w:after="600" w:line="600" w:lineRule="atLeast"/>
    </w:pPr>
    <w:rPr>
      <w:spacing w:val="-34"/>
      <w:sz w:val="60"/>
    </w:rPr>
  </w:style>
  <w:style w:type="paragraph" w:styleId="Datum">
    <w:name w:val="Date"/>
    <w:basedOn w:val="Standard"/>
    <w:next w:val="Standard"/>
    <w:pPr>
      <w:spacing w:after="260" w:line="220" w:lineRule="atLeast"/>
      <w:ind w:left="833" w:right="-357"/>
      <w:jc w:val="right"/>
    </w:pPr>
  </w:style>
  <w:style w:type="paragraph" w:customStyle="1" w:styleId="Absender">
    <w:name w:val="Absender"/>
    <w:basedOn w:val="Standard"/>
    <w:pPr>
      <w:keepLines/>
      <w:framePr w:w="3413" w:h="1021" w:hRule="exact" w:wrap="notBeside" w:vAnchor="page" w:hAnchor="page" w:xAlign="right" w:y="959" w:anchorLock="1"/>
      <w:spacing w:line="200" w:lineRule="atLeast"/>
    </w:pPr>
    <w:rPr>
      <w:sz w:val="16"/>
    </w:rPr>
  </w:style>
  <w:style w:type="paragraph" w:customStyle="1" w:styleId="FirmenunterschriftAbteilung">
    <w:name w:val="Firmenunterschrift Abteilung"/>
    <w:basedOn w:val="Unterschrift"/>
    <w:next w:val="Standard"/>
    <w:pPr>
      <w:spacing w:before="0"/>
    </w:pPr>
  </w:style>
  <w:style w:type="paragraph" w:customStyle="1" w:styleId="Slogan">
    <w:name w:val="Slogan"/>
    <w:basedOn w:val="Standard"/>
    <w:pPr>
      <w:framePr w:w="5171" w:h="1191" w:hRule="exact" w:hSpace="187" w:vSpace="187" w:wrap="around" w:vAnchor="page" w:hAnchor="page" w:x="965" w:yAlign="bottom" w:anchorLock="1"/>
    </w:pPr>
    <w:rPr>
      <w:i/>
      <w:spacing w:val="-6"/>
      <w:sz w:val="24"/>
    </w:rPr>
  </w:style>
  <w:style w:type="paragraph" w:styleId="Kopfzeile">
    <w:name w:val="header"/>
    <w:basedOn w:val="Standard"/>
    <w:pPr>
      <w:tabs>
        <w:tab w:val="center" w:pos="4320"/>
        <w:tab w:val="right" w:pos="8640"/>
      </w:tabs>
    </w:pPr>
    <w:rPr>
      <w:i/>
    </w:rPr>
  </w:style>
  <w:style w:type="paragraph" w:styleId="Fuzeile">
    <w:name w:val="footer"/>
    <w:basedOn w:val="Standard"/>
    <w:pPr>
      <w:tabs>
        <w:tab w:val="center" w:pos="4320"/>
        <w:tab w:val="right" w:pos="8640"/>
      </w:tabs>
    </w:pPr>
  </w:style>
  <w:style w:type="character" w:styleId="Seitenzahl">
    <w:name w:val="page number"/>
    <w:basedOn w:val="Absatz-Standardschriftart"/>
  </w:style>
  <w:style w:type="paragraph" w:customStyle="1" w:styleId="Briefkopfadresse">
    <w:name w:val="Briefkopfadresse"/>
    <w:basedOn w:val="Standard"/>
    <w:next w:val="Bezugszeichenzeile"/>
    <w:pPr>
      <w:framePr w:wrap="notBeside" w:vAnchor="page" w:hAnchor="text" w:y="3369"/>
    </w:pPr>
  </w:style>
  <w:style w:type="paragraph" w:customStyle="1" w:styleId="Bezugszeichenzeile">
    <w:name w:val="Bezugszeichenzeile"/>
    <w:basedOn w:val="Standard"/>
    <w:next w:val="Bezugszeichentext"/>
    <w:pPr>
      <w:framePr w:wrap="notBeside" w:vAnchor="page" w:hAnchor="text" w:y="5524"/>
      <w:tabs>
        <w:tab w:val="left" w:pos="2835"/>
        <w:tab w:val="left" w:pos="5783"/>
        <w:tab w:val="left" w:pos="8080"/>
      </w:tabs>
    </w:pPr>
    <w:rPr>
      <w:sz w:val="16"/>
    </w:rPr>
  </w:style>
  <w:style w:type="paragraph" w:customStyle="1" w:styleId="Bezugszeichentext">
    <w:name w:val="Bezugszeichentext"/>
    <w:basedOn w:val="Bezugszeichenzeile"/>
    <w:next w:val="Betreffzeile"/>
    <w:pPr>
      <w:framePr w:hSpace="142" w:vSpace="142" w:wrap="notBeside" w:y="5762"/>
      <w:ind w:right="-964"/>
    </w:pPr>
    <w:rPr>
      <w:noProof/>
      <w:sz w:val="20"/>
    </w:rPr>
  </w:style>
  <w:style w:type="paragraph" w:customStyle="1" w:styleId="Betreffzeile">
    <w:name w:val="Betreffzeile"/>
    <w:basedOn w:val="Standard"/>
    <w:next w:val="Anrede"/>
    <w:pPr>
      <w:framePr w:wrap="notBeside" w:vAnchor="page" w:hAnchor="text" w:y="6482"/>
      <w:spacing w:after="240"/>
    </w:pPr>
    <w:rPr>
      <w:b/>
    </w:rPr>
  </w:style>
  <w:style w:type="paragraph" w:customStyle="1" w:styleId="Firmenunterschrift">
    <w:name w:val="Firmenunterschrift"/>
    <w:basedOn w:val="Unterschrift"/>
    <w:next w:val="Standard"/>
    <w:pPr>
      <w:spacing w:before="0"/>
    </w:pPr>
  </w:style>
  <w:style w:type="paragraph" w:styleId="Listennummer">
    <w:name w:val="List Number"/>
    <w:basedOn w:val="Liste"/>
    <w:pPr>
      <w:numPr>
        <w:numId w:val="3"/>
      </w:numPr>
      <w:spacing w:after="240" w:line="220" w:lineRule="atLeast"/>
    </w:pPr>
  </w:style>
  <w:style w:type="paragraph" w:styleId="Liste">
    <w:name w:val="List"/>
    <w:basedOn w:val="Standard"/>
    <w:pPr>
      <w:ind w:left="283" w:hanging="283"/>
    </w:pPr>
  </w:style>
  <w:style w:type="paragraph" w:customStyle="1" w:styleId="Anlage">
    <w:name w:val="Anlage"/>
    <w:basedOn w:val="Textkrper"/>
    <w:next w:val="Standard"/>
    <w:pPr>
      <w:keepNext/>
      <w:keepLines/>
      <w:spacing w:before="240" w:after="0"/>
    </w:pPr>
  </w:style>
  <w:style w:type="paragraph" w:customStyle="1" w:styleId="Briefkopf">
    <w:name w:val="Briefkopf"/>
    <w:basedOn w:val="Kopfzeile"/>
    <w:pPr>
      <w:framePr w:h="5914" w:hRule="exact" w:hSpace="142" w:vSpace="142" w:wrap="notBeside" w:vAnchor="page" w:hAnchor="margin" w:y="1"/>
      <w:jc w:val="both"/>
    </w:pPr>
    <w:rPr>
      <w:rFonts w:ascii="Garamond" w:hAnsi="Garamond"/>
      <w:i w:val="0"/>
      <w:kern w:val="18"/>
    </w:rPr>
  </w:style>
  <w:style w:type="paragraph" w:customStyle="1" w:styleId="AbsenderimKuvertfenster">
    <w:name w:val="Absender im Kuvertfenster"/>
    <w:basedOn w:val="Briefkopfadresse"/>
    <w:next w:val="Versandanweisungen"/>
    <w:pPr>
      <w:framePr w:wrap="notBeside" w:y="2881"/>
    </w:pPr>
    <w:rPr>
      <w:sz w:val="16"/>
      <w:u w:val="single"/>
    </w:rPr>
  </w:style>
  <w:style w:type="paragraph" w:customStyle="1" w:styleId="Versandanweisungen">
    <w:name w:val="Versandanweisungen"/>
    <w:basedOn w:val="Briefkopfadresse"/>
    <w:next w:val="Briefkopfadresse"/>
    <w:pPr>
      <w:framePr w:hSpace="142" w:vSpace="142" w:wrap="notBeside" w:y="3125"/>
    </w:pPr>
  </w:style>
  <w:style w:type="paragraph" w:customStyle="1" w:styleId="CcListe">
    <w:name w:val="Cc Liste"/>
    <w:basedOn w:val="Standard"/>
    <w:pPr>
      <w:tabs>
        <w:tab w:val="left" w:pos="1134"/>
      </w:tabs>
    </w:pPr>
  </w:style>
  <w:style w:type="paragraph" w:styleId="Titel">
    <w:name w:val="Title"/>
    <w:basedOn w:val="Standard"/>
    <w:qFormat/>
    <w:pPr>
      <w:jc w:val="center"/>
    </w:pPr>
    <w:rPr>
      <w:b/>
      <w:sz w:val="32"/>
    </w:rPr>
  </w:style>
  <w:style w:type="paragraph" w:styleId="Textkrper2">
    <w:name w:val="Body Text 2"/>
    <w:basedOn w:val="Standard"/>
    <w:pPr>
      <w:autoSpaceDE w:val="0"/>
      <w:autoSpaceDN w:val="0"/>
      <w:adjustRightInd w:val="0"/>
      <w:jc w:val="both"/>
    </w:pPr>
    <w:rPr>
      <w:sz w:val="32"/>
    </w:rPr>
  </w:style>
  <w:style w:type="paragraph" w:styleId="Textkrper3">
    <w:name w:val="Body Text 3"/>
    <w:basedOn w:val="Standard"/>
    <w:pPr>
      <w:autoSpaceDE w:val="0"/>
      <w:autoSpaceDN w:val="0"/>
      <w:adjustRightInd w:val="0"/>
      <w:jc w:val="both"/>
    </w:pPr>
    <w:rPr>
      <w:sz w:val="28"/>
    </w:rPr>
  </w:style>
  <w:style w:type="paragraph" w:styleId="NurText">
    <w:name w:val="Plain Text"/>
    <w:basedOn w:val="Standard"/>
    <w:rPr>
      <w:rFonts w:ascii="Courier New" w:hAnsi="Courier New"/>
    </w:rPr>
  </w:style>
  <w:style w:type="paragraph" w:styleId="Textkrper-Zeileneinzug">
    <w:name w:val="Body Text Indent"/>
    <w:basedOn w:val="Standard"/>
    <w:pPr>
      <w:tabs>
        <w:tab w:val="left" w:pos="709"/>
        <w:tab w:val="left" w:pos="9072"/>
      </w:tabs>
      <w:ind w:left="567" w:hanging="567"/>
      <w:jc w:val="both"/>
    </w:pPr>
    <w:rPr>
      <w:rFonts w:ascii="Arial" w:hAnsi="Arial"/>
      <w:sz w:val="22"/>
    </w:rPr>
  </w:style>
  <w:style w:type="paragraph" w:styleId="Textkrper-Einzug2">
    <w:name w:val="Body Text Indent 2"/>
    <w:basedOn w:val="Standard"/>
    <w:pPr>
      <w:tabs>
        <w:tab w:val="left" w:pos="851"/>
        <w:tab w:val="left" w:pos="9072"/>
      </w:tabs>
      <w:ind w:left="567" w:hanging="567"/>
    </w:pPr>
    <w:rPr>
      <w:rFonts w:ascii="Arial" w:hAnsi="Arial"/>
      <w:sz w:val="22"/>
    </w:rPr>
  </w:style>
  <w:style w:type="paragraph" w:styleId="Textkrper-Einzug3">
    <w:name w:val="Body Text Indent 3"/>
    <w:basedOn w:val="Standard"/>
    <w:pPr>
      <w:tabs>
        <w:tab w:val="left" w:pos="567"/>
        <w:tab w:val="left" w:pos="851"/>
        <w:tab w:val="left" w:pos="8789"/>
        <w:tab w:val="left" w:pos="9072"/>
      </w:tabs>
      <w:ind w:left="567" w:hanging="567"/>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3720</Words>
  <Characters>23443</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Aufgabe I</vt:lpstr>
    </vt:vector>
  </TitlesOfParts>
  <LinksUpToDate>false</LinksUpToDate>
  <CharactersWithSpaces>27109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2000-05-25T12:41:00Z</cp:lastPrinted>
  <dcterms:created xsi:type="dcterms:W3CDTF">2017-04-13T13:34:00Z</dcterms:created>
  <dcterms:modified xsi:type="dcterms:W3CDTF">2017-04-13T13:34:00Z</dcterms:modified>
</cp:coreProperties>
</file>